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4FEB" w14:textId="7D46E866" w:rsidR="0025350F" w:rsidRPr="00A05D75" w:rsidRDefault="0025350F" w:rsidP="00772A2C">
      <w:pPr>
        <w:autoSpaceDE w:val="0"/>
        <w:autoSpaceDN w:val="0"/>
        <w:adjustRightInd w:val="0"/>
        <w:jc w:val="center"/>
        <w:rPr>
          <w:rFonts w:ascii="Roboto Condensed" w:hAnsi="Roboto Condensed"/>
          <w:b/>
          <w:color w:val="61C2C7"/>
          <w:sz w:val="28"/>
          <w:szCs w:val="28"/>
        </w:rPr>
      </w:pPr>
      <w:r>
        <w:rPr>
          <w:rFonts w:ascii="Roboto Condensed" w:hAnsi="Roboto Condensed"/>
          <w:b/>
          <w:bCs/>
          <w:color w:val="0070C0"/>
          <w:sz w:val="36"/>
          <w:szCs w:val="36"/>
        </w:rPr>
        <w:t>ANEXO I – FICHA DE AVALIAÇÃO</w:t>
      </w:r>
    </w:p>
    <w:p w14:paraId="563100D7" w14:textId="77777777" w:rsidR="00772A2C" w:rsidRDefault="00772A2C" w:rsidP="00772A2C">
      <w:pPr>
        <w:autoSpaceDE w:val="0"/>
        <w:autoSpaceDN w:val="0"/>
        <w:adjustRightInd w:val="0"/>
        <w:jc w:val="both"/>
        <w:rPr>
          <w:rFonts w:ascii="Roboto Condensed" w:eastAsiaTheme="minorHAnsi" w:hAnsi="Roboto Condensed" w:cs="Roboto"/>
          <w:color w:val="000000"/>
          <w:lang w:eastAsia="en-US"/>
        </w:rPr>
      </w:pPr>
    </w:p>
    <w:p w14:paraId="022E4161" w14:textId="393B33AC" w:rsidR="00D42C0F" w:rsidRPr="00475F9D" w:rsidRDefault="00340CF7" w:rsidP="00475F9D">
      <w:pPr>
        <w:pStyle w:val="PargrafodaLista"/>
        <w:numPr>
          <w:ilvl w:val="0"/>
          <w:numId w:val="51"/>
        </w:numPr>
        <w:adjustRightInd w:val="0"/>
        <w:jc w:val="both"/>
        <w:rPr>
          <w:rFonts w:ascii="Roboto Condensed" w:hAnsi="Roboto Condensed"/>
          <w:b/>
          <w:bCs/>
          <w:color w:val="0070C0"/>
          <w:sz w:val="28"/>
          <w:szCs w:val="28"/>
        </w:rPr>
      </w:pPr>
      <w:r w:rsidRPr="00475F9D">
        <w:rPr>
          <w:rFonts w:ascii="Roboto Condensed" w:hAnsi="Roboto Condensed"/>
          <w:b/>
          <w:bCs/>
          <w:color w:val="0070C0"/>
          <w:sz w:val="28"/>
          <w:szCs w:val="28"/>
        </w:rPr>
        <w:t>FORMULÁRIO DE INSCRIÇÃO</w:t>
      </w:r>
    </w:p>
    <w:p w14:paraId="44818E41" w14:textId="77777777" w:rsidR="00475F9D" w:rsidRDefault="00475F9D" w:rsidP="00475F9D">
      <w:pPr>
        <w:adjustRightInd w:val="0"/>
        <w:jc w:val="both"/>
        <w:rPr>
          <w:rFonts w:ascii="Roboto Condensed" w:hAnsi="Roboto Condensed"/>
          <w:b/>
          <w:bCs/>
          <w:color w:val="0070C0"/>
          <w:sz w:val="28"/>
          <w:szCs w:val="28"/>
        </w:rPr>
      </w:pPr>
    </w:p>
    <w:tbl>
      <w:tblPr>
        <w:tblW w:w="4966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983"/>
        <w:gridCol w:w="502"/>
        <w:gridCol w:w="1026"/>
        <w:gridCol w:w="2820"/>
      </w:tblGrid>
      <w:tr w:rsidR="00475F9D" w14:paraId="27929F14" w14:textId="77777777" w:rsidTr="00475F9D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C85E443" w14:textId="77777777" w:rsidR="00475F9D" w:rsidRDefault="00475F9D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1. DADOS PESSOAIS</w:t>
            </w:r>
          </w:p>
        </w:tc>
      </w:tr>
      <w:tr w:rsidR="00475F9D" w14:paraId="3C2E8D9F" w14:textId="77777777" w:rsidTr="00475F9D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ED99B5" w14:textId="77777777" w:rsidR="00475F9D" w:rsidRDefault="00475F9D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Nome:</w:t>
            </w:r>
          </w:p>
        </w:tc>
      </w:tr>
      <w:tr w:rsidR="00475F9D" w14:paraId="377D59A4" w14:textId="77777777" w:rsidTr="00475F9D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FBD092" w14:textId="77777777" w:rsidR="00475F9D" w:rsidRDefault="00475F9D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Pai:</w:t>
            </w:r>
          </w:p>
        </w:tc>
      </w:tr>
      <w:tr w:rsidR="00475F9D" w14:paraId="068AF100" w14:textId="77777777" w:rsidTr="00475F9D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EE4B1EE" w14:textId="77777777" w:rsidR="00475F9D" w:rsidRDefault="00475F9D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Mãe:</w:t>
            </w:r>
          </w:p>
        </w:tc>
      </w:tr>
      <w:tr w:rsidR="00475F9D" w14:paraId="7BF6FFDF" w14:textId="77777777" w:rsidTr="00475F9D">
        <w:trPr>
          <w:trHeight w:val="315"/>
        </w:trPr>
        <w:tc>
          <w:tcPr>
            <w:tcW w:w="2860" w:type="pct"/>
            <w:gridSpan w:val="2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B4C31F1" w14:textId="77777777" w:rsidR="00475F9D" w:rsidRDefault="00475F9D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Nascimento:</w:t>
            </w:r>
            <w:r>
              <w:rPr>
                <w:rFonts w:ascii="Roboto Condensed" w:hAnsi="Roboto Condensed" w:cs="Calibri"/>
                <w:color w:val="000000"/>
                <w:sz w:val="22"/>
                <w:szCs w:val="22"/>
                <w:lang w:val="pt-PT"/>
              </w:rPr>
              <w:t xml:space="preserve"> _____ / _____ / _____</w:t>
            </w:r>
          </w:p>
        </w:tc>
        <w:tc>
          <w:tcPr>
            <w:tcW w:w="2140" w:type="pct"/>
            <w:gridSpan w:val="3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524B315" w14:textId="77777777" w:rsidR="00475F9D" w:rsidRDefault="00475F9D">
            <w:pPr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color w:val="000000"/>
                <w:sz w:val="22"/>
                <w:szCs w:val="22"/>
                <w:lang w:val="pt-PT"/>
              </w:rPr>
              <w:t>CPF:</w:t>
            </w:r>
          </w:p>
        </w:tc>
      </w:tr>
      <w:tr w:rsidR="00475F9D" w14:paraId="11C049D8" w14:textId="77777777" w:rsidTr="00475F9D">
        <w:trPr>
          <w:trHeight w:val="315"/>
        </w:trPr>
        <w:tc>
          <w:tcPr>
            <w:tcW w:w="3612" w:type="pct"/>
            <w:gridSpan w:val="4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C306A5" w14:textId="77777777" w:rsidR="00475F9D" w:rsidRDefault="00475F9D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Naturalidade:</w:t>
            </w:r>
          </w:p>
        </w:tc>
        <w:tc>
          <w:tcPr>
            <w:tcW w:w="138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E2D2DD" w14:textId="77777777" w:rsidR="00475F9D" w:rsidRDefault="00475F9D">
            <w:pPr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sz w:val="22"/>
                <w:szCs w:val="22"/>
                <w:lang w:val="pt-PT"/>
              </w:rPr>
              <w:t>UF:</w:t>
            </w:r>
          </w:p>
        </w:tc>
      </w:tr>
      <w:tr w:rsidR="00475F9D" w14:paraId="779BD1D4" w14:textId="77777777" w:rsidTr="00475F9D">
        <w:trPr>
          <w:trHeight w:val="315"/>
        </w:trPr>
        <w:tc>
          <w:tcPr>
            <w:tcW w:w="1884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8DDA9FB" w14:textId="77777777" w:rsidR="00475F9D" w:rsidRDefault="00475F9D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RG:</w:t>
            </w:r>
          </w:p>
        </w:tc>
        <w:tc>
          <w:tcPr>
            <w:tcW w:w="1223" w:type="pct"/>
            <w:gridSpan w:val="2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ACEB2BE" w14:textId="77777777" w:rsidR="00475F9D" w:rsidRDefault="00475F9D">
            <w:pPr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color w:val="000000"/>
                <w:sz w:val="22"/>
                <w:szCs w:val="22"/>
                <w:lang w:val="pt-PT"/>
              </w:rPr>
              <w:t>Órgão Emissor:</w:t>
            </w:r>
          </w:p>
        </w:tc>
        <w:tc>
          <w:tcPr>
            <w:tcW w:w="1893" w:type="pct"/>
            <w:gridSpan w:val="2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6ABCB1C" w14:textId="77777777" w:rsidR="00475F9D" w:rsidRDefault="00475F9D">
            <w:pPr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color w:val="000000"/>
                <w:sz w:val="22"/>
                <w:szCs w:val="22"/>
                <w:lang w:val="pt-PT"/>
              </w:rPr>
              <w:t>Data de emissão: _____ / _____ / _____</w:t>
            </w:r>
          </w:p>
        </w:tc>
      </w:tr>
    </w:tbl>
    <w:p w14:paraId="0D353D7A" w14:textId="77777777" w:rsidR="00340CF7" w:rsidRPr="00154E7F" w:rsidRDefault="00340CF7" w:rsidP="00772A2C">
      <w:pPr>
        <w:autoSpaceDE w:val="0"/>
        <w:autoSpaceDN w:val="0"/>
        <w:adjustRightInd w:val="0"/>
        <w:jc w:val="both"/>
        <w:rPr>
          <w:rFonts w:ascii="Roboto Condensed" w:hAnsi="Roboto Condensed"/>
          <w:b/>
          <w:bCs/>
          <w:color w:val="0070C0"/>
          <w:sz w:val="22"/>
          <w:szCs w:val="22"/>
        </w:rPr>
      </w:pPr>
    </w:p>
    <w:tbl>
      <w:tblPr>
        <w:tblStyle w:val="TabeladeGrade4-nfase1"/>
        <w:tblW w:w="4948" w:type="pct"/>
        <w:tblInd w:w="108" w:type="dxa"/>
        <w:tblLook w:val="04A0" w:firstRow="1" w:lastRow="0" w:firstColumn="1" w:lastColumn="0" w:noHBand="0" w:noVBand="1"/>
      </w:tblPr>
      <w:tblGrid>
        <w:gridCol w:w="567"/>
        <w:gridCol w:w="9632"/>
      </w:tblGrid>
      <w:tr w:rsidR="00340CF7" w:rsidRPr="00154E7F" w14:paraId="53181AFE" w14:textId="77777777" w:rsidTr="00154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63D3E57F" w14:textId="52AC6AC7" w:rsidR="00340CF7" w:rsidRPr="00154E7F" w:rsidRDefault="00340CF7" w:rsidP="00772A2C">
            <w:pPr>
              <w:pStyle w:val="TableParagraph"/>
              <w:ind w:left="172"/>
              <w:jc w:val="center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2</w:t>
            </w:r>
            <w:r w:rsidRPr="00154E7F">
              <w:rPr>
                <w:rFonts w:ascii="Roboto Condensed" w:hAnsi="Roboto Condensed"/>
              </w:rPr>
              <w:t>. CATEGORIA NA QUAL O(A) CANDIDATO(A) SE ENQUADRA, DE ACORDO COM O EDITAL PROPPG 01/202</w:t>
            </w:r>
            <w:r w:rsidR="00154E7F" w:rsidRPr="00154E7F">
              <w:rPr>
                <w:rFonts w:ascii="Roboto Condensed" w:hAnsi="Roboto Condensed"/>
              </w:rPr>
              <w:t>4</w:t>
            </w:r>
            <w:r w:rsidRPr="00154E7F">
              <w:rPr>
                <w:rFonts w:ascii="Roboto Condensed" w:hAnsi="Roboto Condensed"/>
              </w:rPr>
              <w:t>*</w:t>
            </w:r>
          </w:p>
        </w:tc>
      </w:tr>
      <w:tr w:rsidR="00340CF7" w:rsidRPr="00154E7F" w14:paraId="016C702F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</w:tcPr>
          <w:p w14:paraId="5ED064A7" w14:textId="77777777" w:rsidR="00340CF7" w:rsidRPr="00154E7F" w:rsidRDefault="00340CF7" w:rsidP="00772A2C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4722" w:type="pct"/>
          </w:tcPr>
          <w:p w14:paraId="7BB24776" w14:textId="77777777" w:rsidR="00340CF7" w:rsidRPr="00154E7F" w:rsidRDefault="00340CF7" w:rsidP="00772A2C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340CF7" w:rsidRPr="00154E7F" w14:paraId="0042B18D" w14:textId="77777777" w:rsidTr="00154E7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</w:tcPr>
          <w:p w14:paraId="0456451B" w14:textId="77777777" w:rsidR="00340CF7" w:rsidRPr="00154E7F" w:rsidRDefault="00340CF7" w:rsidP="00772A2C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4722" w:type="pct"/>
          </w:tcPr>
          <w:p w14:paraId="7CA5D0A8" w14:textId="17F548F3" w:rsidR="00340CF7" w:rsidRPr="00154E7F" w:rsidRDefault="00340CF7" w:rsidP="00772A2C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Candidato (a) com vínculo empregatício</w:t>
            </w:r>
          </w:p>
        </w:tc>
      </w:tr>
    </w:tbl>
    <w:p w14:paraId="4110DE9A" w14:textId="2280E755" w:rsidR="00340CF7" w:rsidRDefault="00340CF7" w:rsidP="00772A2C">
      <w:pPr>
        <w:autoSpaceDE w:val="0"/>
        <w:autoSpaceDN w:val="0"/>
        <w:adjustRightInd w:val="0"/>
        <w:jc w:val="both"/>
        <w:rPr>
          <w:rFonts w:ascii="Roboto Condensed" w:hAnsi="Roboto Condensed"/>
          <w:sz w:val="22"/>
          <w:szCs w:val="22"/>
          <w:lang w:val="pt-PT" w:eastAsia="en-US"/>
        </w:rPr>
      </w:pPr>
      <w:r w:rsidRPr="00340CF7">
        <w:rPr>
          <w:rFonts w:ascii="Roboto Condensed" w:hAnsi="Roboto Condensed"/>
          <w:sz w:val="22"/>
          <w:szCs w:val="22"/>
          <w:lang w:val="pt-PT" w:eastAsia="en-US"/>
        </w:rPr>
        <w:t xml:space="preserve">*Assinalar </w:t>
      </w:r>
      <w:r>
        <w:rPr>
          <w:rFonts w:ascii="Roboto Condensed" w:hAnsi="Roboto Condensed"/>
          <w:sz w:val="22"/>
          <w:szCs w:val="22"/>
          <w:lang w:val="pt-PT" w:eastAsia="en-US"/>
        </w:rPr>
        <w:t>a categoria</w:t>
      </w:r>
    </w:p>
    <w:p w14:paraId="072464D8" w14:textId="77777777" w:rsidR="00772A2C" w:rsidRPr="00340CF7" w:rsidRDefault="00772A2C" w:rsidP="00772A2C">
      <w:pPr>
        <w:autoSpaceDE w:val="0"/>
        <w:autoSpaceDN w:val="0"/>
        <w:adjustRightInd w:val="0"/>
        <w:jc w:val="both"/>
        <w:rPr>
          <w:rFonts w:ascii="Roboto Condensed" w:hAnsi="Roboto Condensed"/>
          <w:sz w:val="22"/>
          <w:szCs w:val="22"/>
          <w:lang w:val="pt-PT" w:eastAsia="en-US"/>
        </w:rPr>
      </w:pPr>
    </w:p>
    <w:tbl>
      <w:tblPr>
        <w:tblStyle w:val="TabeladeGrade4-nfase1"/>
        <w:tblW w:w="4948" w:type="pct"/>
        <w:tblInd w:w="108" w:type="dxa"/>
        <w:tblLook w:val="04A0" w:firstRow="1" w:lastRow="0" w:firstColumn="1" w:lastColumn="0" w:noHBand="0" w:noVBand="1"/>
      </w:tblPr>
      <w:tblGrid>
        <w:gridCol w:w="10199"/>
      </w:tblGrid>
      <w:tr w:rsidR="00340CF7" w:rsidRPr="0070728D" w14:paraId="01DEE38B" w14:textId="77777777" w:rsidTr="00154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24A9265" w14:textId="0F086042" w:rsidR="00340CF7" w:rsidRPr="00154E7F" w:rsidRDefault="00154E7F" w:rsidP="00772A2C">
            <w:pPr>
              <w:pStyle w:val="TableParagraph"/>
              <w:ind w:left="12"/>
              <w:jc w:val="center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3</w:t>
            </w:r>
            <w:r w:rsidR="00340CF7" w:rsidRPr="00154E7F">
              <w:rPr>
                <w:rFonts w:ascii="Roboto Condensed" w:hAnsi="Roboto Condensed"/>
              </w:rPr>
              <w:t>. TERMO DE CONCORDÂNCIA</w:t>
            </w:r>
          </w:p>
        </w:tc>
      </w:tr>
      <w:tr w:rsidR="00340CF7" w:rsidRPr="00552256" w14:paraId="1A3387E6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ECBFD79" w14:textId="77777777" w:rsidR="00340CF7" w:rsidRPr="00154E7F" w:rsidRDefault="00340CF7" w:rsidP="00772A2C">
            <w:pPr>
              <w:tabs>
                <w:tab w:val="left" w:pos="7585"/>
              </w:tabs>
              <w:ind w:right="18"/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  <w:p w14:paraId="52C801B6" w14:textId="41FE11F8" w:rsidR="00340CF7" w:rsidRPr="00154E7F" w:rsidRDefault="00340CF7" w:rsidP="00772A2C">
            <w:pPr>
              <w:tabs>
                <w:tab w:val="left" w:pos="7585"/>
              </w:tabs>
              <w:ind w:right="18"/>
              <w:jc w:val="both"/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</w:pP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Eu,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  <w:u w:val="single"/>
              </w:rPr>
              <w:t xml:space="preserve"> 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  <w:u w:val="single"/>
              </w:rPr>
              <w:tab/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 xml:space="preserve">declaro que </w:t>
            </w:r>
            <w:r w:rsidRPr="00154E7F">
              <w:rPr>
                <w:rFonts w:ascii="Roboto Condensed" w:hAnsi="Roboto Condensed"/>
                <w:b w:val="0"/>
                <w:bCs w:val="0"/>
                <w:spacing w:val="-16"/>
                <w:sz w:val="22"/>
                <w:szCs w:val="22"/>
              </w:rPr>
              <w:t xml:space="preserve">o 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preenchimento deste formulário é de minha inteira responsabilidade e que estou de acordo com as normas e procedimentos estabelecidos neste processo de seleção, de acordo com o Edital</w:t>
            </w:r>
            <w:r w:rsidRPr="00154E7F">
              <w:rPr>
                <w:rFonts w:ascii="Roboto Condensed" w:hAnsi="Roboto Condensed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P</w:t>
            </w:r>
            <w:r w:rsidR="00154E7F"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PGPA</w:t>
            </w:r>
            <w:r w:rsidR="00475F9D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 xml:space="preserve"> PROPPG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 xml:space="preserve"> 01/202</w:t>
            </w:r>
            <w:r w:rsidR="00154E7F"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4</w:t>
            </w: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.</w:t>
            </w:r>
          </w:p>
          <w:p w14:paraId="5DF697DB" w14:textId="77777777" w:rsidR="00340CF7" w:rsidRPr="00154E7F" w:rsidRDefault="00340CF7" w:rsidP="00772A2C">
            <w:pPr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</w:pPr>
          </w:p>
          <w:p w14:paraId="582C863F" w14:textId="77777777" w:rsidR="00340CF7" w:rsidRPr="00154E7F" w:rsidRDefault="00340CF7" w:rsidP="00772A2C">
            <w:pPr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</w:pPr>
          </w:p>
          <w:p w14:paraId="3F2708FC" w14:textId="77777777" w:rsidR="00340CF7" w:rsidRPr="00154E7F" w:rsidRDefault="00340CF7" w:rsidP="00772A2C">
            <w:pPr>
              <w:rPr>
                <w:rFonts w:ascii="Roboto Condensed" w:hAnsi="Roboto Condensed"/>
                <w:sz w:val="22"/>
                <w:szCs w:val="22"/>
              </w:rPr>
            </w:pPr>
          </w:p>
          <w:p w14:paraId="57908D2D" w14:textId="77777777" w:rsidR="00340CF7" w:rsidRPr="00154E7F" w:rsidRDefault="00340CF7" w:rsidP="00772A2C">
            <w:pPr>
              <w:rPr>
                <w:rFonts w:ascii="Roboto Condensed" w:hAnsi="Roboto Condensed"/>
                <w:sz w:val="22"/>
                <w:szCs w:val="22"/>
              </w:rPr>
            </w:pPr>
          </w:p>
          <w:p w14:paraId="5F84EB2F" w14:textId="77777777" w:rsidR="00340CF7" w:rsidRPr="00154E7F" w:rsidRDefault="00340CF7" w:rsidP="00772A2C">
            <w:pPr>
              <w:jc w:val="center"/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</w:pP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_______________________________________________________</w:t>
            </w:r>
          </w:p>
          <w:p w14:paraId="093F633D" w14:textId="77777777" w:rsidR="00340CF7" w:rsidRPr="00154E7F" w:rsidRDefault="00340CF7" w:rsidP="00772A2C">
            <w:pPr>
              <w:jc w:val="center"/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</w:pPr>
            <w:r w:rsidRPr="00154E7F">
              <w:rPr>
                <w:rFonts w:ascii="Roboto Condensed" w:hAnsi="Roboto Condensed"/>
                <w:b w:val="0"/>
                <w:bCs w:val="0"/>
                <w:sz w:val="22"/>
                <w:szCs w:val="22"/>
              </w:rPr>
              <w:t>Assinatura do Candidato</w:t>
            </w:r>
          </w:p>
          <w:p w14:paraId="5FCEC39F" w14:textId="77777777" w:rsidR="00340CF7" w:rsidRPr="00154E7F" w:rsidRDefault="00340CF7" w:rsidP="00772A2C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54DFA6F9" w14:textId="77777777" w:rsidR="00340CF7" w:rsidRPr="00154E7F" w:rsidRDefault="00340CF7" w:rsidP="00772A2C">
      <w:pPr>
        <w:autoSpaceDE w:val="0"/>
        <w:autoSpaceDN w:val="0"/>
        <w:adjustRightInd w:val="0"/>
        <w:jc w:val="both"/>
        <w:rPr>
          <w:rFonts w:ascii="Roboto Condensed" w:hAnsi="Roboto Condensed"/>
          <w:b/>
          <w:bCs/>
          <w:color w:val="0070C0"/>
          <w:sz w:val="22"/>
          <w:szCs w:val="22"/>
        </w:rPr>
      </w:pPr>
    </w:p>
    <w:p w14:paraId="3AF688D8" w14:textId="44BF8EB5" w:rsidR="00154E7F" w:rsidRDefault="00154E7F" w:rsidP="00772A2C">
      <w:pPr>
        <w:autoSpaceDE w:val="0"/>
        <w:autoSpaceDN w:val="0"/>
        <w:adjustRightInd w:val="0"/>
        <w:jc w:val="both"/>
        <w:rPr>
          <w:rFonts w:ascii="Roboto Condensed" w:hAnsi="Roboto Condensed"/>
          <w:b/>
          <w:bCs/>
          <w:color w:val="0070C0"/>
          <w:sz w:val="28"/>
          <w:szCs w:val="28"/>
        </w:rPr>
      </w:pPr>
      <w:r>
        <w:rPr>
          <w:rFonts w:ascii="Roboto Condensed" w:hAnsi="Roboto Condensed"/>
          <w:b/>
          <w:bCs/>
          <w:color w:val="0070C0"/>
          <w:sz w:val="28"/>
          <w:szCs w:val="28"/>
        </w:rPr>
        <w:t>2</w:t>
      </w:r>
      <w:r w:rsidRPr="00D42C0F">
        <w:rPr>
          <w:rFonts w:ascii="Roboto Condensed" w:hAnsi="Roboto Condensed"/>
          <w:b/>
          <w:bCs/>
          <w:color w:val="0070C0"/>
          <w:sz w:val="28"/>
          <w:szCs w:val="28"/>
        </w:rPr>
        <w:t xml:space="preserve">. </w:t>
      </w:r>
      <w:r>
        <w:rPr>
          <w:rFonts w:ascii="Roboto Condensed" w:hAnsi="Roboto Condensed"/>
          <w:b/>
          <w:bCs/>
          <w:color w:val="0070C0"/>
          <w:sz w:val="28"/>
          <w:szCs w:val="28"/>
        </w:rPr>
        <w:t>PONTUAÇÃO DO CURRÍCULO</w:t>
      </w:r>
    </w:p>
    <w:p w14:paraId="6D2F8E89" w14:textId="77777777" w:rsidR="00340CF7" w:rsidRPr="00AF456B" w:rsidRDefault="00340CF7" w:rsidP="00772A2C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 xml:space="preserve">Pontuação total: </w:t>
      </w:r>
      <w:r w:rsidRPr="0005439B">
        <w:rPr>
          <w:rFonts w:ascii="Arial" w:hAnsi="Arial" w:cs="Arial"/>
          <w:color w:val="000000" w:themeColor="text1"/>
        </w:rPr>
        <w:t>_______________</w:t>
      </w:r>
    </w:p>
    <w:p w14:paraId="288B47B4" w14:textId="77777777" w:rsidR="00340CF7" w:rsidRPr="00154E7F" w:rsidRDefault="00340CF7" w:rsidP="00772A2C">
      <w:pPr>
        <w:autoSpaceDE w:val="0"/>
        <w:autoSpaceDN w:val="0"/>
        <w:adjustRightInd w:val="0"/>
        <w:jc w:val="both"/>
        <w:rPr>
          <w:rFonts w:ascii="Roboto Condensed" w:hAnsi="Roboto Condensed"/>
          <w:b/>
          <w:bCs/>
          <w:color w:val="0070C0"/>
          <w:sz w:val="12"/>
          <w:szCs w:val="12"/>
        </w:rPr>
      </w:pPr>
    </w:p>
    <w:tbl>
      <w:tblPr>
        <w:tblStyle w:val="TabeladeGrade4-nfase1"/>
        <w:tblW w:w="4948" w:type="pct"/>
        <w:tblInd w:w="108" w:type="dxa"/>
        <w:tblLook w:val="04A0" w:firstRow="1" w:lastRow="0" w:firstColumn="1" w:lastColumn="0" w:noHBand="0" w:noVBand="1"/>
      </w:tblPr>
      <w:tblGrid>
        <w:gridCol w:w="860"/>
        <w:gridCol w:w="2915"/>
        <w:gridCol w:w="1290"/>
        <w:gridCol w:w="1229"/>
        <w:gridCol w:w="911"/>
        <w:gridCol w:w="2994"/>
      </w:tblGrid>
      <w:tr w:rsidR="005E5140" w:rsidRPr="00154E7F" w14:paraId="04C6C27D" w14:textId="77777777" w:rsidTr="00475F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</w:tcPr>
          <w:p w14:paraId="6EE79F35" w14:textId="77777777" w:rsidR="004E3D12" w:rsidRPr="00154E7F" w:rsidRDefault="004E3D12" w:rsidP="00772A2C">
            <w:pPr>
              <w:pStyle w:val="TableParagraph"/>
              <w:jc w:val="center"/>
              <w:rPr>
                <w:rFonts w:ascii="Roboto Condensed" w:hAnsi="Roboto Condensed"/>
              </w:rPr>
            </w:pPr>
          </w:p>
        </w:tc>
        <w:tc>
          <w:tcPr>
            <w:tcW w:w="1437" w:type="pct"/>
          </w:tcPr>
          <w:p w14:paraId="46D3B907" w14:textId="77777777" w:rsidR="004E3D12" w:rsidRPr="00154E7F" w:rsidRDefault="004E3D12" w:rsidP="00772A2C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  <w:w w:val="95"/>
              </w:rPr>
              <w:t>Publicação</w:t>
            </w:r>
          </w:p>
        </w:tc>
        <w:tc>
          <w:tcPr>
            <w:tcW w:w="640" w:type="pct"/>
          </w:tcPr>
          <w:p w14:paraId="436E1649" w14:textId="77777777" w:rsidR="004E3D12" w:rsidRPr="00154E7F" w:rsidRDefault="004E3D12" w:rsidP="00772A2C">
            <w:pPr>
              <w:pStyle w:val="TableParagraph"/>
              <w:ind w:left="216" w:right="2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Valor</w:t>
            </w:r>
          </w:p>
        </w:tc>
        <w:tc>
          <w:tcPr>
            <w:tcW w:w="603" w:type="pct"/>
          </w:tcPr>
          <w:p w14:paraId="7159D911" w14:textId="77777777" w:rsidR="004E3D12" w:rsidRPr="00154E7F" w:rsidRDefault="004E3D12" w:rsidP="00772A2C">
            <w:pPr>
              <w:pStyle w:val="TableParagraph"/>
              <w:ind w:left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Quantidade</w:t>
            </w:r>
          </w:p>
        </w:tc>
        <w:tc>
          <w:tcPr>
            <w:tcW w:w="461" w:type="pct"/>
          </w:tcPr>
          <w:p w14:paraId="1EE94642" w14:textId="77777777" w:rsidR="004E3D12" w:rsidRPr="00154E7F" w:rsidRDefault="004E3D12" w:rsidP="00772A2C">
            <w:pPr>
              <w:pStyle w:val="TableParagraph"/>
              <w:ind w:left="-10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Pontos</w:t>
            </w:r>
          </w:p>
        </w:tc>
        <w:tc>
          <w:tcPr>
            <w:tcW w:w="1475" w:type="pct"/>
          </w:tcPr>
          <w:p w14:paraId="763906CC" w14:textId="77CA1404" w:rsidR="004E3D12" w:rsidRPr="00154E7F" w:rsidRDefault="004E3D12" w:rsidP="00772A2C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 xml:space="preserve">Documentos </w:t>
            </w:r>
            <w:r w:rsidR="005E5140" w:rsidRPr="00154E7F">
              <w:rPr>
                <w:rFonts w:ascii="Roboto Condensed" w:hAnsi="Roboto Condensed"/>
              </w:rPr>
              <w:t>c</w:t>
            </w:r>
            <w:r w:rsidRPr="00154E7F">
              <w:rPr>
                <w:rFonts w:ascii="Roboto Condensed" w:hAnsi="Roboto Condensed"/>
              </w:rPr>
              <w:t>omprobatórios</w:t>
            </w:r>
          </w:p>
        </w:tc>
      </w:tr>
      <w:tr w:rsidR="004E3D12" w:rsidRPr="00154E7F" w14:paraId="5B869A84" w14:textId="77777777" w:rsidTr="0047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</w:tcPr>
          <w:p w14:paraId="581FEAFC" w14:textId="3CE1FB28" w:rsidR="004E3D12" w:rsidRPr="00154E7F" w:rsidRDefault="005E5140" w:rsidP="00772A2C">
            <w:pPr>
              <w:pStyle w:val="TableParagraph"/>
              <w:ind w:right="228"/>
              <w:jc w:val="center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 xml:space="preserve">1. </w:t>
            </w:r>
            <w:r w:rsidR="004E3D12" w:rsidRPr="00154E7F">
              <w:rPr>
                <w:rFonts w:ascii="Roboto Condensed" w:hAnsi="Roboto Condensed"/>
              </w:rPr>
              <w:t>Artigos em Periódicos Científicos/ Qualis-CAPES Zootecnia e Recursos Pesqueiros 2017 – 2020</w:t>
            </w:r>
          </w:p>
        </w:tc>
      </w:tr>
      <w:tr w:rsidR="005E5140" w:rsidRPr="00154E7F" w14:paraId="56429F9E" w14:textId="77777777" w:rsidTr="00154E7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5E2930B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1.1</w:t>
            </w:r>
          </w:p>
        </w:tc>
        <w:tc>
          <w:tcPr>
            <w:tcW w:w="1437" w:type="pct"/>
            <w:vAlign w:val="center"/>
          </w:tcPr>
          <w:p w14:paraId="702FE5B5" w14:textId="3805E3B9" w:rsidR="005E5140" w:rsidRPr="00154E7F" w:rsidRDefault="005E5140" w:rsidP="00772A2C">
            <w:pPr>
              <w:pStyle w:val="TableParagraph"/>
              <w:ind w:right="-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Periódico A1</w:t>
            </w:r>
          </w:p>
        </w:tc>
        <w:tc>
          <w:tcPr>
            <w:tcW w:w="640" w:type="pct"/>
            <w:vAlign w:val="center"/>
          </w:tcPr>
          <w:p w14:paraId="788C535A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30,0</w:t>
            </w:r>
          </w:p>
        </w:tc>
        <w:tc>
          <w:tcPr>
            <w:tcW w:w="603" w:type="pct"/>
            <w:vAlign w:val="center"/>
          </w:tcPr>
          <w:p w14:paraId="3A66949D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0C601AB0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 w:val="restart"/>
            <w:vAlign w:val="center"/>
          </w:tcPr>
          <w:p w14:paraId="5DEC88A2" w14:textId="77777777" w:rsidR="005E5140" w:rsidRPr="00154E7F" w:rsidRDefault="005E5140" w:rsidP="00772A2C">
            <w:pPr>
              <w:pStyle w:val="TableParagraph"/>
              <w:ind w:right="1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Primeira página do artigo, na qual conste o periódico, volume e páginas</w:t>
            </w:r>
          </w:p>
        </w:tc>
      </w:tr>
      <w:tr w:rsidR="005E5140" w:rsidRPr="00154E7F" w14:paraId="666955E0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4F25866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1.2</w:t>
            </w:r>
          </w:p>
        </w:tc>
        <w:tc>
          <w:tcPr>
            <w:tcW w:w="1437" w:type="pct"/>
            <w:vAlign w:val="center"/>
          </w:tcPr>
          <w:p w14:paraId="70361F63" w14:textId="77777777" w:rsidR="005E5140" w:rsidRPr="00154E7F" w:rsidRDefault="005E5140" w:rsidP="00772A2C">
            <w:pPr>
              <w:pStyle w:val="TableParagraph"/>
              <w:ind w:righ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Periódico A2</w:t>
            </w:r>
          </w:p>
        </w:tc>
        <w:tc>
          <w:tcPr>
            <w:tcW w:w="640" w:type="pct"/>
            <w:vAlign w:val="center"/>
          </w:tcPr>
          <w:p w14:paraId="675F0D1A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25,0</w:t>
            </w:r>
          </w:p>
        </w:tc>
        <w:tc>
          <w:tcPr>
            <w:tcW w:w="603" w:type="pct"/>
            <w:vAlign w:val="center"/>
          </w:tcPr>
          <w:p w14:paraId="44868D44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78E635FA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32B1B494" w14:textId="77777777" w:rsidR="005E5140" w:rsidRPr="00154E7F" w:rsidRDefault="005E5140" w:rsidP="00772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6B7BD9BC" w14:textId="77777777" w:rsidTr="00154E7F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7210507B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1.3</w:t>
            </w:r>
          </w:p>
        </w:tc>
        <w:tc>
          <w:tcPr>
            <w:tcW w:w="1437" w:type="pct"/>
            <w:vAlign w:val="center"/>
          </w:tcPr>
          <w:p w14:paraId="76EC8447" w14:textId="4C506B4A" w:rsidR="005E5140" w:rsidRPr="00154E7F" w:rsidRDefault="005E5140" w:rsidP="00772A2C">
            <w:pPr>
              <w:pStyle w:val="TableParagraph"/>
              <w:ind w:right="-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 xml:space="preserve">Periódico </w:t>
            </w:r>
            <w:r w:rsidRPr="00154E7F">
              <w:rPr>
                <w:rFonts w:ascii="Roboto Condensed" w:hAnsi="Roboto Condensed"/>
              </w:rPr>
              <w:t>A3</w:t>
            </w:r>
          </w:p>
        </w:tc>
        <w:tc>
          <w:tcPr>
            <w:tcW w:w="640" w:type="pct"/>
            <w:vAlign w:val="center"/>
          </w:tcPr>
          <w:p w14:paraId="6A9B92E6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20,0</w:t>
            </w:r>
          </w:p>
        </w:tc>
        <w:tc>
          <w:tcPr>
            <w:tcW w:w="603" w:type="pct"/>
            <w:vAlign w:val="center"/>
          </w:tcPr>
          <w:p w14:paraId="6D5F6C2D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00C5E666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432487D5" w14:textId="77777777" w:rsidR="005E5140" w:rsidRPr="00154E7F" w:rsidRDefault="005E5140" w:rsidP="00772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3F9A1A92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095CE10F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1.4</w:t>
            </w:r>
          </w:p>
        </w:tc>
        <w:tc>
          <w:tcPr>
            <w:tcW w:w="1437" w:type="pct"/>
            <w:vAlign w:val="center"/>
          </w:tcPr>
          <w:p w14:paraId="4B32B552" w14:textId="4D5F149C" w:rsidR="005E5140" w:rsidRPr="00154E7F" w:rsidRDefault="005E5140" w:rsidP="00772A2C">
            <w:pPr>
              <w:pStyle w:val="TableParagraph"/>
              <w:ind w:righ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 xml:space="preserve">Periódico </w:t>
            </w:r>
            <w:r w:rsidRPr="00154E7F">
              <w:rPr>
                <w:rFonts w:ascii="Roboto Condensed" w:hAnsi="Roboto Condensed"/>
              </w:rPr>
              <w:t>A4</w:t>
            </w:r>
          </w:p>
        </w:tc>
        <w:tc>
          <w:tcPr>
            <w:tcW w:w="640" w:type="pct"/>
            <w:vAlign w:val="center"/>
          </w:tcPr>
          <w:p w14:paraId="7362DF75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16,0</w:t>
            </w:r>
          </w:p>
        </w:tc>
        <w:tc>
          <w:tcPr>
            <w:tcW w:w="603" w:type="pct"/>
            <w:vAlign w:val="center"/>
          </w:tcPr>
          <w:p w14:paraId="33236F16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716961E7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72DDBC9F" w14:textId="77777777" w:rsidR="005E5140" w:rsidRPr="00154E7F" w:rsidRDefault="005E5140" w:rsidP="00772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0A9E235D" w14:textId="77777777" w:rsidTr="00154E7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15FA21CB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1.5</w:t>
            </w:r>
          </w:p>
        </w:tc>
        <w:tc>
          <w:tcPr>
            <w:tcW w:w="1437" w:type="pct"/>
            <w:vAlign w:val="center"/>
          </w:tcPr>
          <w:p w14:paraId="37EF188D" w14:textId="3583F6EF" w:rsidR="005E5140" w:rsidRPr="00154E7F" w:rsidRDefault="005E5140" w:rsidP="00772A2C">
            <w:pPr>
              <w:pStyle w:val="TableParagraph"/>
              <w:ind w:right="-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Periódico B</w:t>
            </w:r>
            <w:r w:rsidRPr="00154E7F">
              <w:rPr>
                <w:rFonts w:ascii="Roboto Condensed" w:hAnsi="Roboto Condensed"/>
              </w:rPr>
              <w:t>1</w:t>
            </w:r>
          </w:p>
        </w:tc>
        <w:tc>
          <w:tcPr>
            <w:tcW w:w="640" w:type="pct"/>
            <w:vAlign w:val="center"/>
          </w:tcPr>
          <w:p w14:paraId="6A8DAEB7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12,0</w:t>
            </w:r>
          </w:p>
        </w:tc>
        <w:tc>
          <w:tcPr>
            <w:tcW w:w="603" w:type="pct"/>
            <w:vAlign w:val="center"/>
          </w:tcPr>
          <w:p w14:paraId="587485FC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0944F6C8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35BC0F27" w14:textId="77777777" w:rsidR="005E5140" w:rsidRPr="00154E7F" w:rsidRDefault="005E5140" w:rsidP="00772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6C9CCFA1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6FBF523E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1.6</w:t>
            </w:r>
          </w:p>
        </w:tc>
        <w:tc>
          <w:tcPr>
            <w:tcW w:w="1437" w:type="pct"/>
            <w:vAlign w:val="center"/>
          </w:tcPr>
          <w:p w14:paraId="19C2FBDA" w14:textId="309AAFCF" w:rsidR="005E5140" w:rsidRPr="00154E7F" w:rsidRDefault="005E5140" w:rsidP="00772A2C">
            <w:pPr>
              <w:pStyle w:val="TableParagraph"/>
              <w:ind w:righ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Periódico B</w:t>
            </w:r>
            <w:r w:rsidRPr="00154E7F">
              <w:rPr>
                <w:rFonts w:ascii="Roboto Condensed" w:hAnsi="Roboto Condensed"/>
              </w:rPr>
              <w:t>2</w:t>
            </w:r>
          </w:p>
        </w:tc>
        <w:tc>
          <w:tcPr>
            <w:tcW w:w="640" w:type="pct"/>
            <w:vAlign w:val="center"/>
          </w:tcPr>
          <w:p w14:paraId="6844A040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8,0</w:t>
            </w:r>
          </w:p>
        </w:tc>
        <w:tc>
          <w:tcPr>
            <w:tcW w:w="603" w:type="pct"/>
            <w:vAlign w:val="center"/>
          </w:tcPr>
          <w:p w14:paraId="2BC4B116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33CA59CE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74E4123E" w14:textId="77777777" w:rsidR="005E5140" w:rsidRPr="00154E7F" w:rsidRDefault="005E5140" w:rsidP="00772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29627B1A" w14:textId="77777777" w:rsidTr="00154E7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6D63E1C" w14:textId="77777777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1.7</w:t>
            </w:r>
          </w:p>
        </w:tc>
        <w:tc>
          <w:tcPr>
            <w:tcW w:w="1437" w:type="pct"/>
            <w:vAlign w:val="center"/>
          </w:tcPr>
          <w:p w14:paraId="7419A44A" w14:textId="6AA1FC98" w:rsidR="005E5140" w:rsidRPr="00154E7F" w:rsidRDefault="005E5140" w:rsidP="00772A2C">
            <w:pPr>
              <w:pStyle w:val="TableParagraph"/>
              <w:ind w:right="-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Periódico B</w:t>
            </w:r>
            <w:r w:rsidRPr="00154E7F">
              <w:rPr>
                <w:rFonts w:ascii="Roboto Condensed" w:hAnsi="Roboto Condensed"/>
              </w:rPr>
              <w:t>3</w:t>
            </w:r>
          </w:p>
        </w:tc>
        <w:tc>
          <w:tcPr>
            <w:tcW w:w="640" w:type="pct"/>
            <w:vAlign w:val="center"/>
          </w:tcPr>
          <w:p w14:paraId="16C0AF36" w14:textId="77777777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4,0</w:t>
            </w:r>
          </w:p>
        </w:tc>
        <w:tc>
          <w:tcPr>
            <w:tcW w:w="603" w:type="pct"/>
            <w:vAlign w:val="center"/>
          </w:tcPr>
          <w:p w14:paraId="790E55B3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35FA9EE0" w14:textId="77777777" w:rsidR="005E5140" w:rsidRPr="00154E7F" w:rsidRDefault="005E5140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6AADD21C" w14:textId="77777777" w:rsidR="005E5140" w:rsidRPr="00154E7F" w:rsidRDefault="005E5140" w:rsidP="00772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7C741C06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2E1AF2BD" w14:textId="6A415E03" w:rsidR="005E5140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1.8</w:t>
            </w:r>
          </w:p>
        </w:tc>
        <w:tc>
          <w:tcPr>
            <w:tcW w:w="1437" w:type="pct"/>
            <w:vAlign w:val="center"/>
          </w:tcPr>
          <w:p w14:paraId="5ADEF6CE" w14:textId="5C8135C3" w:rsidR="005E5140" w:rsidRPr="00154E7F" w:rsidRDefault="005E5140" w:rsidP="00772A2C">
            <w:pPr>
              <w:pStyle w:val="TableParagraph"/>
              <w:ind w:righ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 xml:space="preserve">Periódico </w:t>
            </w:r>
            <w:r w:rsidRPr="00154E7F">
              <w:rPr>
                <w:rFonts w:ascii="Roboto Condensed" w:hAnsi="Roboto Condensed"/>
              </w:rPr>
              <w:t>B4</w:t>
            </w:r>
          </w:p>
        </w:tc>
        <w:tc>
          <w:tcPr>
            <w:tcW w:w="640" w:type="pct"/>
            <w:vAlign w:val="center"/>
          </w:tcPr>
          <w:p w14:paraId="36AF14E1" w14:textId="3394A3FF" w:rsidR="005E5140" w:rsidRPr="00154E7F" w:rsidRDefault="005E5140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2,0</w:t>
            </w:r>
          </w:p>
        </w:tc>
        <w:tc>
          <w:tcPr>
            <w:tcW w:w="603" w:type="pct"/>
            <w:vAlign w:val="center"/>
          </w:tcPr>
          <w:p w14:paraId="75C0BF9F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7E842654" w14:textId="77777777" w:rsidR="005E5140" w:rsidRPr="00154E7F" w:rsidRDefault="005E5140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2EBF5030" w14:textId="77777777" w:rsidR="005E5140" w:rsidRPr="00154E7F" w:rsidRDefault="005E5140" w:rsidP="00772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4E3D12" w:rsidRPr="00154E7F" w14:paraId="62EE0C1B" w14:textId="77777777" w:rsidTr="00154E7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</w:tcPr>
          <w:p w14:paraId="421962BF" w14:textId="61107BF2" w:rsidR="004E3D12" w:rsidRPr="00154E7F" w:rsidRDefault="00340CF7" w:rsidP="00772A2C">
            <w:pPr>
              <w:pStyle w:val="TableParagraph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lastRenderedPageBreak/>
              <w:t xml:space="preserve">2. </w:t>
            </w:r>
            <w:r w:rsidR="004E3D12" w:rsidRPr="00154E7F">
              <w:rPr>
                <w:rFonts w:ascii="Roboto Condensed" w:hAnsi="Roboto Condensed"/>
              </w:rPr>
              <w:t>Outras publicações</w:t>
            </w:r>
          </w:p>
        </w:tc>
      </w:tr>
      <w:tr w:rsidR="005E5140" w:rsidRPr="00154E7F" w14:paraId="323546D5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5182BCD" w14:textId="10D73168" w:rsidR="004E3D12" w:rsidRPr="00154E7F" w:rsidRDefault="005E5140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2</w:t>
            </w:r>
            <w:r w:rsidR="004E3D12" w:rsidRPr="00154E7F">
              <w:rPr>
                <w:rFonts w:ascii="Roboto Condensed" w:hAnsi="Roboto Condensed"/>
              </w:rPr>
              <w:t>.1</w:t>
            </w:r>
          </w:p>
        </w:tc>
        <w:tc>
          <w:tcPr>
            <w:tcW w:w="1437" w:type="pct"/>
          </w:tcPr>
          <w:p w14:paraId="1B552879" w14:textId="77777777" w:rsidR="004E3D12" w:rsidRPr="00154E7F" w:rsidRDefault="004E3D12" w:rsidP="00772A2C">
            <w:pPr>
              <w:pStyle w:val="TableParagraph"/>
              <w:ind w:right="1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Autor em boletim, cadernos técnicos, manuais, comunicados científicos, e periódicos não classificados no Qualis CAPES.</w:t>
            </w:r>
          </w:p>
        </w:tc>
        <w:tc>
          <w:tcPr>
            <w:tcW w:w="640" w:type="pct"/>
            <w:vAlign w:val="center"/>
          </w:tcPr>
          <w:p w14:paraId="375B8597" w14:textId="4E80D1B5" w:rsidR="004E3D12" w:rsidRPr="00154E7F" w:rsidRDefault="004E3D12" w:rsidP="00772A2C">
            <w:pPr>
              <w:pStyle w:val="TableParagraph"/>
              <w:ind w:right="-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0,10</w:t>
            </w:r>
          </w:p>
        </w:tc>
        <w:tc>
          <w:tcPr>
            <w:tcW w:w="603" w:type="pct"/>
            <w:vAlign w:val="center"/>
          </w:tcPr>
          <w:p w14:paraId="4D20BA3C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  <w:vAlign w:val="center"/>
          </w:tcPr>
          <w:p w14:paraId="7B957B77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30AE851C" w14:textId="77777777" w:rsidR="004E3D12" w:rsidRPr="00154E7F" w:rsidRDefault="004E3D12" w:rsidP="00772A2C">
            <w:pPr>
              <w:pStyle w:val="TableParagraph"/>
              <w:ind w:left="248" w:right="2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do documento</w:t>
            </w:r>
          </w:p>
        </w:tc>
      </w:tr>
      <w:tr w:rsidR="004E3D12" w:rsidRPr="00154E7F" w14:paraId="1A385B98" w14:textId="77777777" w:rsidTr="00154E7F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</w:tcPr>
          <w:p w14:paraId="40EB340B" w14:textId="77777777" w:rsidR="004E3D12" w:rsidRPr="00154E7F" w:rsidRDefault="004E3D12" w:rsidP="00772A2C">
            <w:pPr>
              <w:pStyle w:val="TableParagraph"/>
              <w:ind w:right="174"/>
              <w:jc w:val="center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5E5140" w:rsidRPr="00154E7F" w14:paraId="5E43F1C9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7F1EA8A3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2.2</w:t>
            </w:r>
          </w:p>
        </w:tc>
        <w:tc>
          <w:tcPr>
            <w:tcW w:w="1437" w:type="pct"/>
          </w:tcPr>
          <w:p w14:paraId="56386DEC" w14:textId="77777777" w:rsidR="004E3D12" w:rsidRPr="00154E7F" w:rsidRDefault="004E3D12" w:rsidP="00772A2C">
            <w:pPr>
              <w:pStyle w:val="TableParagraph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Publicação de livro internacional na área do PPGPA (com ISBN)</w:t>
            </w:r>
          </w:p>
        </w:tc>
        <w:tc>
          <w:tcPr>
            <w:tcW w:w="640" w:type="pct"/>
          </w:tcPr>
          <w:p w14:paraId="4DDDE88D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30,0</w:t>
            </w:r>
          </w:p>
        </w:tc>
        <w:tc>
          <w:tcPr>
            <w:tcW w:w="603" w:type="pct"/>
          </w:tcPr>
          <w:p w14:paraId="552F3FB0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10AB344F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 w:val="restart"/>
            <w:vAlign w:val="center"/>
          </w:tcPr>
          <w:p w14:paraId="1302675C" w14:textId="77777777" w:rsidR="004E3D12" w:rsidRPr="00154E7F" w:rsidRDefault="004E3D12" w:rsidP="00772A2C">
            <w:pPr>
              <w:pStyle w:val="TableParagraph"/>
              <w:ind w:left="248" w:right="2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Capa e página de catalogação bibliográfica</w:t>
            </w:r>
          </w:p>
        </w:tc>
      </w:tr>
      <w:tr w:rsidR="005E5140" w:rsidRPr="00154E7F" w14:paraId="0DC82E7F" w14:textId="77777777" w:rsidTr="00154E7F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6F9FA327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2.3</w:t>
            </w:r>
          </w:p>
        </w:tc>
        <w:tc>
          <w:tcPr>
            <w:tcW w:w="1437" w:type="pct"/>
          </w:tcPr>
          <w:p w14:paraId="5A430807" w14:textId="77777777" w:rsidR="004E3D12" w:rsidRPr="00154E7F" w:rsidRDefault="004E3D12" w:rsidP="00772A2C">
            <w:pPr>
              <w:pStyle w:val="TableParagraph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Publicação de livro nacional na área do PPGPA (com ISBN)</w:t>
            </w:r>
          </w:p>
        </w:tc>
        <w:tc>
          <w:tcPr>
            <w:tcW w:w="640" w:type="pct"/>
          </w:tcPr>
          <w:p w14:paraId="5897CDEE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20,0</w:t>
            </w:r>
          </w:p>
        </w:tc>
        <w:tc>
          <w:tcPr>
            <w:tcW w:w="603" w:type="pct"/>
          </w:tcPr>
          <w:p w14:paraId="52C4180C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47DB767A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  <w:vAlign w:val="center"/>
          </w:tcPr>
          <w:p w14:paraId="495CF24C" w14:textId="77777777" w:rsidR="004E3D12" w:rsidRPr="00154E7F" w:rsidRDefault="004E3D12" w:rsidP="00772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E5140" w:rsidRPr="00154E7F" w14:paraId="240F4618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3AC6C4B" w14:textId="77777777" w:rsidR="004E3D12" w:rsidRPr="00154E7F" w:rsidRDefault="004E3D12" w:rsidP="00772A2C">
            <w:pPr>
              <w:pStyle w:val="TableParagraph"/>
              <w:rPr>
                <w:rFonts w:ascii="Roboto Condensed" w:hAnsi="Roboto Condensed"/>
                <w:b w:val="0"/>
              </w:rPr>
            </w:pPr>
          </w:p>
          <w:p w14:paraId="18C34EE4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2.4</w:t>
            </w:r>
          </w:p>
        </w:tc>
        <w:tc>
          <w:tcPr>
            <w:tcW w:w="1437" w:type="pct"/>
          </w:tcPr>
          <w:p w14:paraId="17B64BE9" w14:textId="77777777" w:rsidR="004E3D12" w:rsidRPr="00154E7F" w:rsidRDefault="004E3D12" w:rsidP="00772A2C">
            <w:pPr>
              <w:pStyle w:val="TableParagraph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 xml:space="preserve">Publicação de capítulo de livro internacional na área do </w:t>
            </w:r>
            <w:r w:rsidRPr="00154E7F">
              <w:rPr>
                <w:rFonts w:ascii="Roboto Condensed" w:hAnsi="Roboto Condensed"/>
                <w:spacing w:val="-4"/>
              </w:rPr>
              <w:t>PPGPA</w:t>
            </w:r>
          </w:p>
          <w:p w14:paraId="478ADD45" w14:textId="77777777" w:rsidR="004E3D12" w:rsidRPr="00154E7F" w:rsidRDefault="004E3D12" w:rsidP="00772A2C">
            <w:pPr>
              <w:pStyle w:val="TableParagraph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(com ISBN ou ISSN)</w:t>
            </w:r>
          </w:p>
        </w:tc>
        <w:tc>
          <w:tcPr>
            <w:tcW w:w="640" w:type="pct"/>
          </w:tcPr>
          <w:p w14:paraId="35577FAD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</w:p>
          <w:p w14:paraId="78C9E0FE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12,0</w:t>
            </w:r>
          </w:p>
        </w:tc>
        <w:tc>
          <w:tcPr>
            <w:tcW w:w="603" w:type="pct"/>
          </w:tcPr>
          <w:p w14:paraId="73C9659C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104BFCE6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 w:val="restart"/>
            <w:vAlign w:val="center"/>
          </w:tcPr>
          <w:p w14:paraId="63E0043B" w14:textId="77777777" w:rsidR="004E3D12" w:rsidRPr="00154E7F" w:rsidRDefault="004E3D12" w:rsidP="00772A2C">
            <w:pPr>
              <w:pStyle w:val="TableParagraph"/>
              <w:ind w:left="137" w:right="135" w:firstLine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Primeira página do capítulo, capa do livro e página de catalogação bibliográfica</w:t>
            </w:r>
          </w:p>
        </w:tc>
      </w:tr>
      <w:tr w:rsidR="005E5140" w:rsidRPr="00154E7F" w14:paraId="414BB03D" w14:textId="77777777" w:rsidTr="00154E7F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7900C774" w14:textId="77777777" w:rsidR="004E3D12" w:rsidRPr="00154E7F" w:rsidRDefault="004E3D12" w:rsidP="00772A2C">
            <w:pPr>
              <w:pStyle w:val="TableParagraph"/>
              <w:rPr>
                <w:rFonts w:ascii="Roboto Condensed" w:hAnsi="Roboto Condensed"/>
                <w:b w:val="0"/>
              </w:rPr>
            </w:pPr>
          </w:p>
          <w:p w14:paraId="2DF0AAF2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2.5</w:t>
            </w:r>
          </w:p>
        </w:tc>
        <w:tc>
          <w:tcPr>
            <w:tcW w:w="1437" w:type="pct"/>
          </w:tcPr>
          <w:p w14:paraId="04DADEDC" w14:textId="77777777" w:rsidR="004E3D12" w:rsidRPr="00154E7F" w:rsidRDefault="004E3D12" w:rsidP="00772A2C">
            <w:pPr>
              <w:pStyle w:val="TableParagraph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Publicação de capítulo de livro nacional na área do PPGPA (com ISBN ou ISSN)</w:t>
            </w:r>
          </w:p>
        </w:tc>
        <w:tc>
          <w:tcPr>
            <w:tcW w:w="640" w:type="pct"/>
          </w:tcPr>
          <w:p w14:paraId="5BA44256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</w:p>
          <w:p w14:paraId="4791C1B9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8,0</w:t>
            </w:r>
          </w:p>
        </w:tc>
        <w:tc>
          <w:tcPr>
            <w:tcW w:w="603" w:type="pct"/>
          </w:tcPr>
          <w:p w14:paraId="3DC19FF0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482189D6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Merge/>
          </w:tcPr>
          <w:p w14:paraId="49B1B3CE" w14:textId="77777777" w:rsidR="004E3D12" w:rsidRPr="00154E7F" w:rsidRDefault="004E3D12" w:rsidP="00772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4E3D12" w:rsidRPr="00154E7F" w14:paraId="2D3A8F3B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</w:tcPr>
          <w:p w14:paraId="0FB4FC2A" w14:textId="699F41D0" w:rsidR="004E3D12" w:rsidRPr="00154E7F" w:rsidRDefault="00340CF7" w:rsidP="00772A2C">
            <w:pPr>
              <w:pStyle w:val="TableParagraph"/>
              <w:ind w:right="301"/>
              <w:jc w:val="center"/>
              <w:rPr>
                <w:rFonts w:ascii="Roboto Condensed" w:hAnsi="Roboto Condensed"/>
                <w:b w:val="0"/>
                <w:lang w:val="pt-BR"/>
              </w:rPr>
            </w:pPr>
            <w:r w:rsidRPr="00154E7F">
              <w:rPr>
                <w:rFonts w:ascii="Roboto Condensed" w:hAnsi="Roboto Condensed"/>
              </w:rPr>
              <w:t xml:space="preserve">3. </w:t>
            </w:r>
            <w:r w:rsidR="004E3D12" w:rsidRPr="00154E7F">
              <w:rPr>
                <w:rFonts w:ascii="Roboto Condensed" w:hAnsi="Roboto Condensed"/>
              </w:rPr>
              <w:t>Patentes</w:t>
            </w:r>
            <w:r w:rsidR="004E3D12" w:rsidRPr="00154E7F">
              <w:rPr>
                <w:rFonts w:ascii="Roboto Condensed" w:hAnsi="Roboto Condensed"/>
                <w:lang w:val="pt-BR"/>
              </w:rPr>
              <w:t xml:space="preserve"> Registradas/ Depositadas</w:t>
            </w:r>
          </w:p>
        </w:tc>
      </w:tr>
      <w:tr w:rsidR="005E5140" w:rsidRPr="00154E7F" w14:paraId="323FD9F5" w14:textId="77777777" w:rsidTr="00154E7F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3A959836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3.1</w:t>
            </w:r>
          </w:p>
        </w:tc>
        <w:tc>
          <w:tcPr>
            <w:tcW w:w="1437" w:type="pct"/>
          </w:tcPr>
          <w:p w14:paraId="17FD17ED" w14:textId="77777777" w:rsidR="004E3D12" w:rsidRPr="00154E7F" w:rsidRDefault="004E3D12" w:rsidP="00772A2C">
            <w:pPr>
              <w:pStyle w:val="TableParagraph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  <w:lang w:val="pt-BR"/>
              </w:rPr>
              <w:t xml:space="preserve">Patente registrada de </w:t>
            </w:r>
            <w:r w:rsidRPr="00154E7F">
              <w:rPr>
                <w:rFonts w:ascii="Roboto Condensed" w:hAnsi="Roboto Condensed"/>
              </w:rPr>
              <w:t>Produtos, Processos e outros</w:t>
            </w:r>
            <w:r w:rsidRPr="00154E7F">
              <w:rPr>
                <w:rFonts w:ascii="Roboto Condensed" w:hAnsi="Roboto Condensed"/>
                <w:lang w:val="pt-BR"/>
              </w:rPr>
              <w:t xml:space="preserve"> </w:t>
            </w:r>
            <w:r w:rsidRPr="00154E7F">
              <w:rPr>
                <w:rFonts w:ascii="Roboto Condensed" w:hAnsi="Roboto Condensed"/>
              </w:rPr>
              <w:t>afins</w:t>
            </w:r>
          </w:p>
        </w:tc>
        <w:tc>
          <w:tcPr>
            <w:tcW w:w="640" w:type="pct"/>
          </w:tcPr>
          <w:p w14:paraId="638B9D70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10,0</w:t>
            </w:r>
          </w:p>
        </w:tc>
        <w:tc>
          <w:tcPr>
            <w:tcW w:w="603" w:type="pct"/>
          </w:tcPr>
          <w:p w14:paraId="7E23B052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3A302370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63CC5E05" w14:textId="77777777" w:rsidR="004E3D12" w:rsidRPr="00154E7F" w:rsidRDefault="004E3D12" w:rsidP="00772A2C">
            <w:pPr>
              <w:pStyle w:val="TableParagraph"/>
              <w:ind w:left="248" w:right="2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do documento</w:t>
            </w:r>
          </w:p>
        </w:tc>
      </w:tr>
      <w:tr w:rsidR="005E5140" w:rsidRPr="00154E7F" w14:paraId="285D89DA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5699544F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  <w:lang w:val="pt-BR"/>
              </w:rPr>
            </w:pPr>
            <w:r w:rsidRPr="00154E7F">
              <w:rPr>
                <w:rFonts w:ascii="Roboto Condensed" w:hAnsi="Roboto Condensed"/>
                <w:lang w:val="pt-BR"/>
              </w:rPr>
              <w:t>3.2</w:t>
            </w:r>
          </w:p>
        </w:tc>
        <w:tc>
          <w:tcPr>
            <w:tcW w:w="1437" w:type="pct"/>
          </w:tcPr>
          <w:p w14:paraId="53443F67" w14:textId="77777777" w:rsidR="004E3D12" w:rsidRPr="00154E7F" w:rsidRDefault="004E3D12" w:rsidP="00772A2C">
            <w:pPr>
              <w:pStyle w:val="TableParagraph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  <w:lang w:val="pt-BR"/>
              </w:rPr>
              <w:t xml:space="preserve">Patente depositada de </w:t>
            </w:r>
            <w:r w:rsidRPr="00154E7F">
              <w:rPr>
                <w:rFonts w:ascii="Roboto Condensed" w:hAnsi="Roboto Condensed"/>
              </w:rPr>
              <w:t>Produtos, Processos e outros</w:t>
            </w:r>
            <w:r w:rsidRPr="00154E7F">
              <w:rPr>
                <w:rFonts w:ascii="Roboto Condensed" w:hAnsi="Roboto Condensed"/>
                <w:lang w:val="pt-BR"/>
              </w:rPr>
              <w:t xml:space="preserve"> </w:t>
            </w:r>
            <w:r w:rsidRPr="00154E7F">
              <w:rPr>
                <w:rFonts w:ascii="Roboto Condensed" w:hAnsi="Roboto Condensed"/>
              </w:rPr>
              <w:t>afins</w:t>
            </w:r>
          </w:p>
        </w:tc>
        <w:tc>
          <w:tcPr>
            <w:tcW w:w="640" w:type="pct"/>
          </w:tcPr>
          <w:p w14:paraId="7C41310D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lang w:val="pt-BR"/>
              </w:rPr>
            </w:pPr>
            <w:r w:rsidRPr="00154E7F">
              <w:rPr>
                <w:rFonts w:ascii="Roboto Condensed" w:hAnsi="Roboto Condensed"/>
                <w:lang w:val="pt-BR"/>
              </w:rPr>
              <w:t>5,0</w:t>
            </w:r>
          </w:p>
        </w:tc>
        <w:tc>
          <w:tcPr>
            <w:tcW w:w="603" w:type="pct"/>
          </w:tcPr>
          <w:p w14:paraId="6C03A95F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63857FD8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138675B0" w14:textId="77777777" w:rsidR="004E3D12" w:rsidRPr="00154E7F" w:rsidRDefault="004E3D12" w:rsidP="00772A2C">
            <w:pPr>
              <w:pStyle w:val="TableParagraph"/>
              <w:ind w:left="248" w:right="2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do documento</w:t>
            </w:r>
          </w:p>
        </w:tc>
      </w:tr>
      <w:tr w:rsidR="004E3D12" w:rsidRPr="00154E7F" w14:paraId="2E2E0385" w14:textId="77777777" w:rsidTr="00154E7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</w:tcPr>
          <w:p w14:paraId="277E2A6B" w14:textId="738236D2" w:rsidR="004E3D12" w:rsidRPr="00154E7F" w:rsidRDefault="00340CF7" w:rsidP="00772A2C">
            <w:pPr>
              <w:pStyle w:val="TableParagraph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 xml:space="preserve">4. </w:t>
            </w:r>
            <w:r w:rsidR="004E3D12" w:rsidRPr="00154E7F">
              <w:rPr>
                <w:rFonts w:ascii="Roboto Condensed" w:hAnsi="Roboto Condensed"/>
              </w:rPr>
              <w:t>Resumos (máximo 10 pontos)</w:t>
            </w:r>
          </w:p>
        </w:tc>
      </w:tr>
      <w:tr w:rsidR="005E5140" w:rsidRPr="00154E7F" w14:paraId="38B5CB37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3649C515" w14:textId="77777777" w:rsidR="004E3D12" w:rsidRPr="00154E7F" w:rsidRDefault="004E3D12" w:rsidP="00772A2C">
            <w:pPr>
              <w:pStyle w:val="TableParagraph"/>
              <w:rPr>
                <w:rFonts w:ascii="Roboto Condensed" w:hAnsi="Roboto Condensed"/>
                <w:b w:val="0"/>
              </w:rPr>
            </w:pPr>
          </w:p>
          <w:p w14:paraId="471A8035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4.1</w:t>
            </w:r>
          </w:p>
        </w:tc>
        <w:tc>
          <w:tcPr>
            <w:tcW w:w="1437" w:type="pct"/>
          </w:tcPr>
          <w:p w14:paraId="5EB55954" w14:textId="77777777" w:rsidR="004E3D12" w:rsidRPr="00154E7F" w:rsidRDefault="004E3D12" w:rsidP="00772A2C">
            <w:pPr>
              <w:pStyle w:val="TableParagraph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Resumos simples ou expandidos publicados em congressos ou simpósios científicos internacionais</w:t>
            </w:r>
          </w:p>
        </w:tc>
        <w:tc>
          <w:tcPr>
            <w:tcW w:w="640" w:type="pct"/>
          </w:tcPr>
          <w:p w14:paraId="6E30D0D1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</w:p>
          <w:p w14:paraId="61C7D1F1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0,50</w:t>
            </w:r>
          </w:p>
        </w:tc>
        <w:tc>
          <w:tcPr>
            <w:tcW w:w="603" w:type="pct"/>
          </w:tcPr>
          <w:p w14:paraId="49CDF9AB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7DEFFD45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7AD42C56" w14:textId="77777777" w:rsidR="004E3D12" w:rsidRPr="00154E7F" w:rsidRDefault="004E3D12" w:rsidP="00772A2C">
            <w:pPr>
              <w:pStyle w:val="TableParagraph"/>
              <w:ind w:right="1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da capa dos anais e cópia do resumo</w:t>
            </w:r>
          </w:p>
        </w:tc>
      </w:tr>
      <w:tr w:rsidR="005E5140" w:rsidRPr="00154E7F" w14:paraId="44175BB8" w14:textId="77777777" w:rsidTr="00154E7F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3141CD14" w14:textId="77777777" w:rsidR="004E3D12" w:rsidRPr="00154E7F" w:rsidRDefault="004E3D12" w:rsidP="00772A2C">
            <w:pPr>
              <w:pStyle w:val="TableParagraph"/>
              <w:rPr>
                <w:rFonts w:ascii="Roboto Condensed" w:hAnsi="Roboto Condensed"/>
                <w:b w:val="0"/>
              </w:rPr>
            </w:pPr>
          </w:p>
          <w:p w14:paraId="446558C6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4.2</w:t>
            </w:r>
          </w:p>
        </w:tc>
        <w:tc>
          <w:tcPr>
            <w:tcW w:w="1437" w:type="pct"/>
          </w:tcPr>
          <w:p w14:paraId="7F0B7BF8" w14:textId="77777777" w:rsidR="004E3D12" w:rsidRPr="00154E7F" w:rsidRDefault="004E3D12" w:rsidP="00772A2C">
            <w:pPr>
              <w:pStyle w:val="TableParagraph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Resumos simples ou expandidos publicados em congressos ou simpósios científicos nacionais</w:t>
            </w:r>
          </w:p>
        </w:tc>
        <w:tc>
          <w:tcPr>
            <w:tcW w:w="640" w:type="pct"/>
          </w:tcPr>
          <w:p w14:paraId="769FC357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</w:p>
          <w:p w14:paraId="6A15D052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0,25</w:t>
            </w:r>
          </w:p>
        </w:tc>
        <w:tc>
          <w:tcPr>
            <w:tcW w:w="603" w:type="pct"/>
          </w:tcPr>
          <w:p w14:paraId="61E5D365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48EBC253" w14:textId="77777777" w:rsidR="004E3D12" w:rsidRPr="00154E7F" w:rsidRDefault="004E3D12" w:rsidP="00772A2C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178AD4EE" w14:textId="77777777" w:rsidR="004E3D12" w:rsidRPr="00154E7F" w:rsidRDefault="004E3D12" w:rsidP="00772A2C">
            <w:pPr>
              <w:pStyle w:val="TableParagraph"/>
              <w:ind w:right="1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da capa dos anais e cópia do resumo</w:t>
            </w:r>
          </w:p>
        </w:tc>
      </w:tr>
      <w:tr w:rsidR="005E5140" w:rsidRPr="00154E7F" w14:paraId="48BC5B67" w14:textId="77777777" w:rsidTr="00154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vAlign w:val="center"/>
          </w:tcPr>
          <w:p w14:paraId="4F267098" w14:textId="77777777" w:rsidR="004E3D12" w:rsidRPr="00154E7F" w:rsidRDefault="004E3D12" w:rsidP="00772A2C">
            <w:pPr>
              <w:pStyle w:val="TableParagraph"/>
              <w:rPr>
                <w:rFonts w:ascii="Roboto Condensed" w:hAnsi="Roboto Condensed"/>
                <w:b w:val="0"/>
              </w:rPr>
            </w:pPr>
          </w:p>
          <w:p w14:paraId="10BA4D64" w14:textId="77777777" w:rsidR="004E3D12" w:rsidRPr="00154E7F" w:rsidRDefault="004E3D12" w:rsidP="00772A2C">
            <w:pPr>
              <w:pStyle w:val="TableParagraph"/>
              <w:ind w:left="183" w:right="174"/>
              <w:rPr>
                <w:rFonts w:ascii="Roboto Condensed" w:hAnsi="Roboto Condensed"/>
                <w:b w:val="0"/>
              </w:rPr>
            </w:pPr>
            <w:r w:rsidRPr="00154E7F">
              <w:rPr>
                <w:rFonts w:ascii="Roboto Condensed" w:hAnsi="Roboto Condensed"/>
              </w:rPr>
              <w:t>4.3</w:t>
            </w:r>
          </w:p>
        </w:tc>
        <w:tc>
          <w:tcPr>
            <w:tcW w:w="1437" w:type="pct"/>
          </w:tcPr>
          <w:p w14:paraId="5637A475" w14:textId="77777777" w:rsidR="004E3D12" w:rsidRPr="00154E7F" w:rsidRDefault="004E3D12" w:rsidP="00772A2C">
            <w:pPr>
              <w:pStyle w:val="TableParagraph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Resumo simples ou expandido em eventos científicos locais ou regionais</w:t>
            </w:r>
          </w:p>
        </w:tc>
        <w:tc>
          <w:tcPr>
            <w:tcW w:w="640" w:type="pct"/>
          </w:tcPr>
          <w:p w14:paraId="2FAD0003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</w:p>
          <w:p w14:paraId="1AE62EF6" w14:textId="77777777" w:rsidR="004E3D12" w:rsidRPr="00154E7F" w:rsidRDefault="004E3D12" w:rsidP="00772A2C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0,10</w:t>
            </w:r>
          </w:p>
        </w:tc>
        <w:tc>
          <w:tcPr>
            <w:tcW w:w="603" w:type="pct"/>
          </w:tcPr>
          <w:p w14:paraId="0BA44BDE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461" w:type="pct"/>
          </w:tcPr>
          <w:p w14:paraId="38FF357A" w14:textId="77777777" w:rsidR="004E3D12" w:rsidRPr="00154E7F" w:rsidRDefault="004E3D12" w:rsidP="00772A2C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475" w:type="pct"/>
            <w:vAlign w:val="center"/>
          </w:tcPr>
          <w:p w14:paraId="31B35B25" w14:textId="77777777" w:rsidR="004E3D12" w:rsidRPr="00154E7F" w:rsidRDefault="004E3D12" w:rsidP="00772A2C">
            <w:pPr>
              <w:pStyle w:val="TableParagraph"/>
              <w:ind w:right="1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54E7F">
              <w:rPr>
                <w:rFonts w:ascii="Roboto Condensed" w:hAnsi="Roboto Condensed"/>
              </w:rPr>
              <w:t>Cópia da capa dos anais e cópia do resumo</w:t>
            </w:r>
          </w:p>
        </w:tc>
      </w:tr>
    </w:tbl>
    <w:p w14:paraId="0F715515" w14:textId="77777777" w:rsidR="004E3D12" w:rsidRDefault="004E3D12" w:rsidP="00772A2C">
      <w:pPr>
        <w:autoSpaceDE w:val="0"/>
        <w:autoSpaceDN w:val="0"/>
        <w:adjustRightInd w:val="0"/>
        <w:jc w:val="right"/>
        <w:rPr>
          <w:rFonts w:ascii="Roboto Condensed" w:hAnsi="Roboto Condensed"/>
        </w:rPr>
      </w:pPr>
    </w:p>
    <w:p w14:paraId="06CE3503" w14:textId="320930B1" w:rsidR="002B45DA" w:rsidRPr="00A05D75" w:rsidRDefault="002B45DA" w:rsidP="00772A2C">
      <w:pPr>
        <w:autoSpaceDE w:val="0"/>
        <w:autoSpaceDN w:val="0"/>
        <w:adjustRightInd w:val="0"/>
        <w:jc w:val="right"/>
        <w:rPr>
          <w:rFonts w:ascii="Roboto Condensed" w:hAnsi="Roboto Condensed"/>
        </w:rPr>
      </w:pPr>
      <w:r w:rsidRPr="00A05D75">
        <w:rPr>
          <w:rFonts w:ascii="Roboto Condensed" w:hAnsi="Roboto Condensed"/>
        </w:rPr>
        <w:t>Mossoró</w:t>
      </w:r>
      <w:r w:rsidR="001A5D64" w:rsidRPr="00A05D75">
        <w:rPr>
          <w:rFonts w:ascii="Roboto Condensed" w:hAnsi="Roboto Condensed"/>
        </w:rPr>
        <w:t>-</w:t>
      </w:r>
      <w:r w:rsidRPr="00A05D75">
        <w:rPr>
          <w:rFonts w:ascii="Roboto Condensed" w:hAnsi="Roboto Condensed"/>
        </w:rPr>
        <w:t xml:space="preserve">RN, </w:t>
      </w:r>
      <w:r w:rsidR="001A5D64" w:rsidRPr="00A05D75">
        <w:rPr>
          <w:rFonts w:ascii="Roboto Condensed" w:hAnsi="Roboto Condensed"/>
        </w:rPr>
        <w:t>15</w:t>
      </w:r>
      <w:r w:rsidRPr="00A05D75">
        <w:rPr>
          <w:rFonts w:ascii="Roboto Condensed" w:hAnsi="Roboto Condensed"/>
        </w:rPr>
        <w:t xml:space="preserve"> de </w:t>
      </w:r>
      <w:r w:rsidR="00340CF7">
        <w:rPr>
          <w:rFonts w:ascii="Roboto Condensed" w:hAnsi="Roboto Condensed"/>
        </w:rPr>
        <w:t>abril</w:t>
      </w:r>
      <w:r w:rsidRPr="00A05D75">
        <w:rPr>
          <w:rFonts w:ascii="Roboto Condensed" w:hAnsi="Roboto Condensed"/>
        </w:rPr>
        <w:t xml:space="preserve"> de 202</w:t>
      </w:r>
      <w:r w:rsidR="00B33523" w:rsidRPr="00A05D75">
        <w:rPr>
          <w:rFonts w:ascii="Roboto Condensed" w:hAnsi="Roboto Condensed"/>
        </w:rPr>
        <w:t>4</w:t>
      </w:r>
      <w:r w:rsidRPr="00A05D75">
        <w:rPr>
          <w:rFonts w:ascii="Roboto Condensed" w:hAnsi="Roboto Condensed"/>
        </w:rPr>
        <w:t xml:space="preserve">. </w:t>
      </w:r>
    </w:p>
    <w:p w14:paraId="0578B61D" w14:textId="77777777" w:rsidR="002B45DA" w:rsidRPr="00A05D75" w:rsidRDefault="002B45DA" w:rsidP="00772A2C">
      <w:pPr>
        <w:autoSpaceDE w:val="0"/>
        <w:autoSpaceDN w:val="0"/>
        <w:adjustRightInd w:val="0"/>
        <w:jc w:val="both"/>
        <w:rPr>
          <w:rFonts w:ascii="Roboto Condensed" w:hAnsi="Roboto Condensed"/>
          <w:color w:val="000000"/>
        </w:rPr>
      </w:pPr>
    </w:p>
    <w:p w14:paraId="279DCB4F" w14:textId="77777777" w:rsidR="00BA6B4D" w:rsidRPr="00A05D75" w:rsidRDefault="00BA6B4D" w:rsidP="00772A2C">
      <w:pPr>
        <w:autoSpaceDE w:val="0"/>
        <w:autoSpaceDN w:val="0"/>
        <w:adjustRightInd w:val="0"/>
        <w:jc w:val="both"/>
        <w:rPr>
          <w:rFonts w:ascii="Roboto Condensed" w:hAnsi="Roboto Condensed"/>
          <w:color w:val="000000"/>
        </w:rPr>
      </w:pPr>
    </w:p>
    <w:p w14:paraId="05459434" w14:textId="68C81116" w:rsidR="002B45DA" w:rsidRPr="00A05D75" w:rsidRDefault="0002198A" w:rsidP="00772A2C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0000"/>
        </w:rPr>
      </w:pPr>
      <w:r w:rsidRPr="00A05D75">
        <w:rPr>
          <w:rFonts w:ascii="Roboto Condensed" w:hAnsi="Roboto Condensed"/>
          <w:b/>
          <w:bCs/>
          <w:color w:val="000000"/>
        </w:rPr>
        <w:t xml:space="preserve">Prof. Dr. </w:t>
      </w:r>
      <w:r w:rsidR="00E25987" w:rsidRPr="00A05D75">
        <w:rPr>
          <w:rFonts w:ascii="Roboto Condensed" w:hAnsi="Roboto Condensed"/>
          <w:b/>
          <w:bCs/>
          <w:color w:val="000000"/>
        </w:rPr>
        <w:t>Rennan Herculano Rufino Moreira</w:t>
      </w:r>
    </w:p>
    <w:p w14:paraId="59535566" w14:textId="3CDE17A6" w:rsidR="002B45DA" w:rsidRPr="00A05D75" w:rsidRDefault="001A5D64" w:rsidP="00772A2C">
      <w:pPr>
        <w:autoSpaceDE w:val="0"/>
        <w:autoSpaceDN w:val="0"/>
        <w:adjustRightInd w:val="0"/>
        <w:jc w:val="center"/>
        <w:rPr>
          <w:rFonts w:ascii="Roboto Condensed" w:hAnsi="Roboto Condensed"/>
          <w:bCs/>
        </w:rPr>
      </w:pPr>
      <w:r w:rsidRPr="00A05D75">
        <w:rPr>
          <w:rFonts w:ascii="Roboto Condensed" w:hAnsi="Roboto Condensed"/>
          <w:bCs/>
        </w:rPr>
        <w:t>Coordenador do Programa de Pós-Graduação em Produção Animal</w:t>
      </w:r>
    </w:p>
    <w:sectPr w:rsidR="002B45DA" w:rsidRPr="00A05D75" w:rsidSect="008138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47357" w14:textId="77777777" w:rsidR="008138DA" w:rsidRDefault="008138DA" w:rsidP="000F76A3">
      <w:r>
        <w:separator/>
      </w:r>
    </w:p>
  </w:endnote>
  <w:endnote w:type="continuationSeparator" w:id="0">
    <w:p w14:paraId="0F47000D" w14:textId="77777777" w:rsidR="008138DA" w:rsidRDefault="008138DA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399C" w14:textId="7E08A01B" w:rsidR="00F05925" w:rsidRDefault="00F05925">
    <w:pPr>
      <w:pStyle w:val="Rodap"/>
    </w:pPr>
    <w:r w:rsidRPr="005E559E">
      <w:rPr>
        <w:caps/>
        <w:noProof/>
        <w:color w:val="FFFFFF" w:themeColor="background1"/>
        <w:lang w:val="en-US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02FB3" w14:textId="3F3DE21D" w:rsidR="00F05925" w:rsidRPr="00653EFD" w:rsidRDefault="00F05925" w:rsidP="00C56931">
    <w:pPr>
      <w:pStyle w:val="Textodebalo"/>
      <w:jc w:val="center"/>
      <w:rPr>
        <w:rFonts w:ascii="Roboto Condensed" w:hAnsi="Roboto Condensed" w:cs="Arial"/>
        <w:color w:val="002060"/>
      </w:rPr>
    </w:pPr>
    <w:bookmarkStart w:id="0" w:name="_Hlk164070923"/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bookmarkEnd w:id="0"/>
  <w:p w14:paraId="0F631517" w14:textId="77777777" w:rsidR="00F05925" w:rsidRPr="00735E12" w:rsidRDefault="00F0592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15955" w14:textId="77777777" w:rsidR="008138DA" w:rsidRDefault="008138DA" w:rsidP="000F76A3">
      <w:r>
        <w:separator/>
      </w:r>
    </w:p>
  </w:footnote>
  <w:footnote w:type="continuationSeparator" w:id="0">
    <w:p w14:paraId="4DA06F8B" w14:textId="77777777" w:rsidR="008138DA" w:rsidRDefault="008138DA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1990" w14:textId="77777777" w:rsidR="00F05925" w:rsidRDefault="00000000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6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F0592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F05925" w:rsidRPr="00FB4E40" w:rsidRDefault="00F0592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55.5pt">
                <v:imagedata r:id="rId1" o:title=""/>
              </v:shape>
              <o:OLEObject Type="Embed" ProgID="PBrush" ShapeID="_x0000_i1025" DrawAspect="Content" ObjectID="_1774684811" r:id="rId2"/>
            </w:object>
          </w:r>
        </w:p>
      </w:tc>
      <w:tc>
        <w:tcPr>
          <w:tcW w:w="7087" w:type="dxa"/>
        </w:tcPr>
        <w:p w14:paraId="0C739679" w14:textId="77777777" w:rsidR="00F05925" w:rsidRPr="00F05925" w:rsidRDefault="00F05925" w:rsidP="00C5471E">
          <w:pPr>
            <w:pStyle w:val="PargrafodaLista"/>
            <w:spacing w:line="276" w:lineRule="auto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3E2A8577" w:rsidR="00F05925" w:rsidRPr="00F05925" w:rsidRDefault="00F05925" w:rsidP="00C5471E">
          <w:pPr>
            <w:pStyle w:val="PargrafodaLista"/>
            <w:spacing w:line="276" w:lineRule="auto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C5471E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F05925" w:rsidRDefault="00F05925" w:rsidP="00C5471E">
          <w:pPr>
            <w:pStyle w:val="PargrafodaLista"/>
            <w:spacing w:line="276" w:lineRule="auto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077ECAC0" w14:textId="3D8128E0" w:rsidR="002D1533" w:rsidRPr="00F05925" w:rsidRDefault="002D1533" w:rsidP="00C5471E">
          <w:pPr>
            <w:pStyle w:val="PargrafodaLista"/>
            <w:spacing w:line="276" w:lineRule="auto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PROGRAMA DE PÓS-GRADUAÇÃO EM PRODUÇÃO ANIMAL</w:t>
          </w:r>
        </w:p>
        <w:p w14:paraId="3805ABEE" w14:textId="77777777" w:rsidR="00F05925" w:rsidRPr="00FB4E40" w:rsidRDefault="00F0592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42D2101F" w:rsidR="00F05925" w:rsidRPr="00FB4E40" w:rsidRDefault="00D94C3A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0FC1479C" wp14:editId="04E4F70E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F05925" w:rsidRDefault="00000000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1027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7F60" w14:textId="77777777" w:rsidR="00F05925" w:rsidRDefault="00000000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 w15:restartNumberingAfterBreak="0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 w15:restartNumberingAfterBreak="0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 w15:restartNumberingAfterBreak="0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 w15:restartNumberingAfterBreak="0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 w15:restartNumberingAfterBreak="0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 w15:restartNumberingAfterBreak="0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 w15:restartNumberingAfterBreak="0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2C47E8"/>
    <w:multiLevelType w:val="hybridMultilevel"/>
    <w:tmpl w:val="CEBA699A"/>
    <w:lvl w:ilvl="0" w:tplc="576AFA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7" w15:restartNumberingAfterBreak="0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9" w15:restartNumberingAfterBreak="0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5" w15:restartNumberingAfterBreak="0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9" w15:restartNumberingAfterBreak="0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40" w15:restartNumberingAfterBreak="0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1" w15:restartNumberingAfterBreak="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2" w15:restartNumberingAfterBreak="0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3" w15:restartNumberingAfterBreak="0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4" w15:restartNumberingAfterBreak="0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5" w15:restartNumberingAfterBreak="0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7" w15:restartNumberingAfterBreak="0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9" w15:restartNumberingAfterBreak="0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 w16cid:durableId="185797544">
    <w:abstractNumId w:val="50"/>
  </w:num>
  <w:num w:numId="2" w16cid:durableId="629434672">
    <w:abstractNumId w:val="5"/>
  </w:num>
  <w:num w:numId="3" w16cid:durableId="666372302">
    <w:abstractNumId w:val="36"/>
  </w:num>
  <w:num w:numId="4" w16cid:durableId="842861148">
    <w:abstractNumId w:val="11"/>
  </w:num>
  <w:num w:numId="5" w16cid:durableId="1008824265">
    <w:abstractNumId w:val="48"/>
  </w:num>
  <w:num w:numId="6" w16cid:durableId="2099862493">
    <w:abstractNumId w:val="12"/>
  </w:num>
  <w:num w:numId="7" w16cid:durableId="1378703200">
    <w:abstractNumId w:val="6"/>
  </w:num>
  <w:num w:numId="8" w16cid:durableId="340161884">
    <w:abstractNumId w:val="16"/>
  </w:num>
  <w:num w:numId="9" w16cid:durableId="1404452408">
    <w:abstractNumId w:val="4"/>
  </w:num>
  <w:num w:numId="10" w16cid:durableId="1473908996">
    <w:abstractNumId w:val="39"/>
  </w:num>
  <w:num w:numId="11" w16cid:durableId="976646881">
    <w:abstractNumId w:val="35"/>
  </w:num>
  <w:num w:numId="12" w16cid:durableId="1080177770">
    <w:abstractNumId w:val="30"/>
  </w:num>
  <w:num w:numId="13" w16cid:durableId="233979865">
    <w:abstractNumId w:val="10"/>
  </w:num>
  <w:num w:numId="14" w16cid:durableId="1070273984">
    <w:abstractNumId w:val="27"/>
  </w:num>
  <w:num w:numId="15" w16cid:durableId="831335536">
    <w:abstractNumId w:val="8"/>
  </w:num>
  <w:num w:numId="16" w16cid:durableId="1093740129">
    <w:abstractNumId w:val="43"/>
  </w:num>
  <w:num w:numId="17" w16cid:durableId="1549952696">
    <w:abstractNumId w:val="19"/>
  </w:num>
  <w:num w:numId="18" w16cid:durableId="1890651346">
    <w:abstractNumId w:val="22"/>
  </w:num>
  <w:num w:numId="19" w16cid:durableId="1337656486">
    <w:abstractNumId w:val="26"/>
  </w:num>
  <w:num w:numId="20" w16cid:durableId="1056129589">
    <w:abstractNumId w:val="20"/>
  </w:num>
  <w:num w:numId="21" w16cid:durableId="2113360529">
    <w:abstractNumId w:val="34"/>
  </w:num>
  <w:num w:numId="22" w16cid:durableId="85805041">
    <w:abstractNumId w:val="23"/>
  </w:num>
  <w:num w:numId="23" w16cid:durableId="1741564091">
    <w:abstractNumId w:val="15"/>
  </w:num>
  <w:num w:numId="24" w16cid:durableId="1326981238">
    <w:abstractNumId w:val="17"/>
  </w:num>
  <w:num w:numId="25" w16cid:durableId="105585038">
    <w:abstractNumId w:val="47"/>
  </w:num>
  <w:num w:numId="26" w16cid:durableId="1666013502">
    <w:abstractNumId w:val="41"/>
  </w:num>
  <w:num w:numId="27" w16cid:durableId="809900430">
    <w:abstractNumId w:val="31"/>
  </w:num>
  <w:num w:numId="28" w16cid:durableId="287008354">
    <w:abstractNumId w:val="18"/>
  </w:num>
  <w:num w:numId="29" w16cid:durableId="1403020696">
    <w:abstractNumId w:val="42"/>
  </w:num>
  <w:num w:numId="30" w16cid:durableId="1369330320">
    <w:abstractNumId w:val="49"/>
  </w:num>
  <w:num w:numId="31" w16cid:durableId="422183860">
    <w:abstractNumId w:val="14"/>
  </w:num>
  <w:num w:numId="32" w16cid:durableId="1142888783">
    <w:abstractNumId w:val="37"/>
  </w:num>
  <w:num w:numId="33" w16cid:durableId="718089019">
    <w:abstractNumId w:val="33"/>
  </w:num>
  <w:num w:numId="34" w16cid:durableId="25105648">
    <w:abstractNumId w:val="44"/>
  </w:num>
  <w:num w:numId="35" w16cid:durableId="1358774042">
    <w:abstractNumId w:val="46"/>
  </w:num>
  <w:num w:numId="36" w16cid:durableId="1075519335">
    <w:abstractNumId w:val="21"/>
  </w:num>
  <w:num w:numId="37" w16cid:durableId="572813546">
    <w:abstractNumId w:val="13"/>
  </w:num>
  <w:num w:numId="38" w16cid:durableId="2135828543">
    <w:abstractNumId w:val="25"/>
  </w:num>
  <w:num w:numId="39" w16cid:durableId="1924758621">
    <w:abstractNumId w:val="32"/>
  </w:num>
  <w:num w:numId="40" w16cid:durableId="1180775064">
    <w:abstractNumId w:val="29"/>
  </w:num>
  <w:num w:numId="41" w16cid:durableId="1214848930">
    <w:abstractNumId w:val="45"/>
  </w:num>
  <w:num w:numId="42" w16cid:durableId="130369514">
    <w:abstractNumId w:val="3"/>
  </w:num>
  <w:num w:numId="43" w16cid:durableId="1422406114">
    <w:abstractNumId w:val="7"/>
  </w:num>
  <w:num w:numId="44" w16cid:durableId="712924353">
    <w:abstractNumId w:val="1"/>
  </w:num>
  <w:num w:numId="45" w16cid:durableId="402222087">
    <w:abstractNumId w:val="2"/>
  </w:num>
  <w:num w:numId="46" w16cid:durableId="1095057987">
    <w:abstractNumId w:val="38"/>
  </w:num>
  <w:num w:numId="47" w16cid:durableId="263197702">
    <w:abstractNumId w:val="0"/>
  </w:num>
  <w:num w:numId="48" w16cid:durableId="1158033442">
    <w:abstractNumId w:val="9"/>
  </w:num>
  <w:num w:numId="49" w16cid:durableId="223033115">
    <w:abstractNumId w:val="40"/>
  </w:num>
  <w:num w:numId="50" w16cid:durableId="1490830988">
    <w:abstractNumId w:val="28"/>
  </w:num>
  <w:num w:numId="51" w16cid:durableId="3943529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6E83"/>
    <w:rsid w:val="00004217"/>
    <w:rsid w:val="00017534"/>
    <w:rsid w:val="0002198A"/>
    <w:rsid w:val="00025543"/>
    <w:rsid w:val="000402FF"/>
    <w:rsid w:val="000435F5"/>
    <w:rsid w:val="00047540"/>
    <w:rsid w:val="00050F77"/>
    <w:rsid w:val="0005390D"/>
    <w:rsid w:val="0005439B"/>
    <w:rsid w:val="000558B9"/>
    <w:rsid w:val="000715A9"/>
    <w:rsid w:val="00075AD1"/>
    <w:rsid w:val="0008614E"/>
    <w:rsid w:val="00086FA7"/>
    <w:rsid w:val="00090A1D"/>
    <w:rsid w:val="00096075"/>
    <w:rsid w:val="0009673E"/>
    <w:rsid w:val="00096ED4"/>
    <w:rsid w:val="000A07C2"/>
    <w:rsid w:val="000A3454"/>
    <w:rsid w:val="000A669E"/>
    <w:rsid w:val="000B161E"/>
    <w:rsid w:val="000C53D1"/>
    <w:rsid w:val="000C5AD7"/>
    <w:rsid w:val="000C7A86"/>
    <w:rsid w:val="000C7DF8"/>
    <w:rsid w:val="000D0610"/>
    <w:rsid w:val="000D4738"/>
    <w:rsid w:val="000E4B84"/>
    <w:rsid w:val="000E68AA"/>
    <w:rsid w:val="000F1D83"/>
    <w:rsid w:val="000F2A59"/>
    <w:rsid w:val="000F6C70"/>
    <w:rsid w:val="000F76A3"/>
    <w:rsid w:val="00102FA6"/>
    <w:rsid w:val="00103654"/>
    <w:rsid w:val="00107700"/>
    <w:rsid w:val="0011149B"/>
    <w:rsid w:val="00115DAF"/>
    <w:rsid w:val="001242EE"/>
    <w:rsid w:val="00134219"/>
    <w:rsid w:val="00137830"/>
    <w:rsid w:val="0014420C"/>
    <w:rsid w:val="00146B4D"/>
    <w:rsid w:val="00146C55"/>
    <w:rsid w:val="00147775"/>
    <w:rsid w:val="00153C9C"/>
    <w:rsid w:val="00153E9C"/>
    <w:rsid w:val="00154E7F"/>
    <w:rsid w:val="0016179D"/>
    <w:rsid w:val="00166405"/>
    <w:rsid w:val="001678A8"/>
    <w:rsid w:val="001718E8"/>
    <w:rsid w:val="00173D55"/>
    <w:rsid w:val="00176027"/>
    <w:rsid w:val="00183411"/>
    <w:rsid w:val="00183D8E"/>
    <w:rsid w:val="00195EC0"/>
    <w:rsid w:val="00196C11"/>
    <w:rsid w:val="001A4223"/>
    <w:rsid w:val="001A5D64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742E"/>
    <w:rsid w:val="00211814"/>
    <w:rsid w:val="00212552"/>
    <w:rsid w:val="002225DE"/>
    <w:rsid w:val="0022673D"/>
    <w:rsid w:val="002326B6"/>
    <w:rsid w:val="00240747"/>
    <w:rsid w:val="002427A2"/>
    <w:rsid w:val="00244AD1"/>
    <w:rsid w:val="0025350F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B45DA"/>
    <w:rsid w:val="002B500E"/>
    <w:rsid w:val="002B5B1F"/>
    <w:rsid w:val="002C0B8E"/>
    <w:rsid w:val="002D04CE"/>
    <w:rsid w:val="002D1533"/>
    <w:rsid w:val="002D267D"/>
    <w:rsid w:val="002D736C"/>
    <w:rsid w:val="002F0B1A"/>
    <w:rsid w:val="002F31F5"/>
    <w:rsid w:val="002F4C5D"/>
    <w:rsid w:val="002F6FE4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4660"/>
    <w:rsid w:val="003361AA"/>
    <w:rsid w:val="00336708"/>
    <w:rsid w:val="00336D09"/>
    <w:rsid w:val="00340CF7"/>
    <w:rsid w:val="00351EEB"/>
    <w:rsid w:val="00354C29"/>
    <w:rsid w:val="003657E0"/>
    <w:rsid w:val="003676AA"/>
    <w:rsid w:val="003677D2"/>
    <w:rsid w:val="00371135"/>
    <w:rsid w:val="00375520"/>
    <w:rsid w:val="0038458C"/>
    <w:rsid w:val="00387E66"/>
    <w:rsid w:val="0039035A"/>
    <w:rsid w:val="00390435"/>
    <w:rsid w:val="0039424A"/>
    <w:rsid w:val="003951C4"/>
    <w:rsid w:val="003A75C4"/>
    <w:rsid w:val="003B3635"/>
    <w:rsid w:val="003D35BA"/>
    <w:rsid w:val="003D413A"/>
    <w:rsid w:val="003D5044"/>
    <w:rsid w:val="003E3399"/>
    <w:rsid w:val="003E54F7"/>
    <w:rsid w:val="003E6665"/>
    <w:rsid w:val="003E6E84"/>
    <w:rsid w:val="003F1E66"/>
    <w:rsid w:val="00401DBD"/>
    <w:rsid w:val="00405CFC"/>
    <w:rsid w:val="00407F5E"/>
    <w:rsid w:val="00411F4C"/>
    <w:rsid w:val="0041343B"/>
    <w:rsid w:val="004147A1"/>
    <w:rsid w:val="0041483B"/>
    <w:rsid w:val="0042312B"/>
    <w:rsid w:val="00425454"/>
    <w:rsid w:val="004259BF"/>
    <w:rsid w:val="0045514A"/>
    <w:rsid w:val="00463C1D"/>
    <w:rsid w:val="00463FDD"/>
    <w:rsid w:val="0046658B"/>
    <w:rsid w:val="004709F1"/>
    <w:rsid w:val="00475F9D"/>
    <w:rsid w:val="0048227C"/>
    <w:rsid w:val="00484E0D"/>
    <w:rsid w:val="00484F60"/>
    <w:rsid w:val="004956B4"/>
    <w:rsid w:val="004A5DBD"/>
    <w:rsid w:val="004B13DE"/>
    <w:rsid w:val="004B29AE"/>
    <w:rsid w:val="004C3A5A"/>
    <w:rsid w:val="004D2657"/>
    <w:rsid w:val="004D5A7C"/>
    <w:rsid w:val="004D6E9D"/>
    <w:rsid w:val="004D73A9"/>
    <w:rsid w:val="004E3416"/>
    <w:rsid w:val="004E3D12"/>
    <w:rsid w:val="004F1228"/>
    <w:rsid w:val="004F17F3"/>
    <w:rsid w:val="004F6DF8"/>
    <w:rsid w:val="00504FE1"/>
    <w:rsid w:val="00511C10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51FCA"/>
    <w:rsid w:val="00552256"/>
    <w:rsid w:val="005532C8"/>
    <w:rsid w:val="00553600"/>
    <w:rsid w:val="005549B8"/>
    <w:rsid w:val="005657C7"/>
    <w:rsid w:val="00574F39"/>
    <w:rsid w:val="00576FB5"/>
    <w:rsid w:val="00582E31"/>
    <w:rsid w:val="00584463"/>
    <w:rsid w:val="005905D1"/>
    <w:rsid w:val="005C23E3"/>
    <w:rsid w:val="005D0D04"/>
    <w:rsid w:val="005D1ADF"/>
    <w:rsid w:val="005D20AF"/>
    <w:rsid w:val="005D68F8"/>
    <w:rsid w:val="005E3203"/>
    <w:rsid w:val="005E3C29"/>
    <w:rsid w:val="005E5140"/>
    <w:rsid w:val="005E559E"/>
    <w:rsid w:val="005E5F3C"/>
    <w:rsid w:val="005F0D0D"/>
    <w:rsid w:val="005F6245"/>
    <w:rsid w:val="00600BAF"/>
    <w:rsid w:val="00603BCE"/>
    <w:rsid w:val="00615FE1"/>
    <w:rsid w:val="00616149"/>
    <w:rsid w:val="00617268"/>
    <w:rsid w:val="00620CBF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38B1"/>
    <w:rsid w:val="006A52BD"/>
    <w:rsid w:val="006B3952"/>
    <w:rsid w:val="006B4460"/>
    <w:rsid w:val="006C3CD5"/>
    <w:rsid w:val="006C6FC1"/>
    <w:rsid w:val="006D573A"/>
    <w:rsid w:val="006E27FE"/>
    <w:rsid w:val="006E4649"/>
    <w:rsid w:val="006F605A"/>
    <w:rsid w:val="006F71CD"/>
    <w:rsid w:val="00700627"/>
    <w:rsid w:val="00704B46"/>
    <w:rsid w:val="0070728D"/>
    <w:rsid w:val="00722356"/>
    <w:rsid w:val="00726F3F"/>
    <w:rsid w:val="007275EB"/>
    <w:rsid w:val="00733156"/>
    <w:rsid w:val="00735E12"/>
    <w:rsid w:val="00736924"/>
    <w:rsid w:val="00740485"/>
    <w:rsid w:val="0074079C"/>
    <w:rsid w:val="007408D6"/>
    <w:rsid w:val="007431F2"/>
    <w:rsid w:val="00744084"/>
    <w:rsid w:val="00745CB7"/>
    <w:rsid w:val="00752EFC"/>
    <w:rsid w:val="00760712"/>
    <w:rsid w:val="007611C8"/>
    <w:rsid w:val="0076412F"/>
    <w:rsid w:val="00765C3F"/>
    <w:rsid w:val="00772A2C"/>
    <w:rsid w:val="007800E8"/>
    <w:rsid w:val="00783869"/>
    <w:rsid w:val="00791673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2C61"/>
    <w:rsid w:val="007E3AB8"/>
    <w:rsid w:val="007E57C9"/>
    <w:rsid w:val="007F095A"/>
    <w:rsid w:val="008004CF"/>
    <w:rsid w:val="00802E0B"/>
    <w:rsid w:val="00805035"/>
    <w:rsid w:val="00805D15"/>
    <w:rsid w:val="008115AA"/>
    <w:rsid w:val="008138DA"/>
    <w:rsid w:val="00813CEC"/>
    <w:rsid w:val="00814DDD"/>
    <w:rsid w:val="008305BF"/>
    <w:rsid w:val="00840CC0"/>
    <w:rsid w:val="00845F48"/>
    <w:rsid w:val="00851A5B"/>
    <w:rsid w:val="008560E3"/>
    <w:rsid w:val="0085741F"/>
    <w:rsid w:val="0085753D"/>
    <w:rsid w:val="00863BE4"/>
    <w:rsid w:val="00864CCD"/>
    <w:rsid w:val="00876E83"/>
    <w:rsid w:val="0089145F"/>
    <w:rsid w:val="00894566"/>
    <w:rsid w:val="00895AC8"/>
    <w:rsid w:val="008A0246"/>
    <w:rsid w:val="008A6D52"/>
    <w:rsid w:val="008B0498"/>
    <w:rsid w:val="008B6B8A"/>
    <w:rsid w:val="008B7D7C"/>
    <w:rsid w:val="008C1271"/>
    <w:rsid w:val="008C1958"/>
    <w:rsid w:val="008C464B"/>
    <w:rsid w:val="008C5833"/>
    <w:rsid w:val="008D1C76"/>
    <w:rsid w:val="008D6AC6"/>
    <w:rsid w:val="008E33DF"/>
    <w:rsid w:val="008E5E13"/>
    <w:rsid w:val="008F3BCD"/>
    <w:rsid w:val="0090723B"/>
    <w:rsid w:val="00910ED2"/>
    <w:rsid w:val="00911EF7"/>
    <w:rsid w:val="0091229F"/>
    <w:rsid w:val="009150DA"/>
    <w:rsid w:val="00932D7A"/>
    <w:rsid w:val="00935332"/>
    <w:rsid w:val="00951A83"/>
    <w:rsid w:val="0095345D"/>
    <w:rsid w:val="00953CA0"/>
    <w:rsid w:val="009563F4"/>
    <w:rsid w:val="00971E08"/>
    <w:rsid w:val="0097292F"/>
    <w:rsid w:val="00973513"/>
    <w:rsid w:val="00982288"/>
    <w:rsid w:val="009824ED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E07D5"/>
    <w:rsid w:val="009E4A0B"/>
    <w:rsid w:val="009E5192"/>
    <w:rsid w:val="009E5CED"/>
    <w:rsid w:val="00A05D75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3523"/>
    <w:rsid w:val="00B371F1"/>
    <w:rsid w:val="00B37941"/>
    <w:rsid w:val="00B479D0"/>
    <w:rsid w:val="00B57CCE"/>
    <w:rsid w:val="00B64936"/>
    <w:rsid w:val="00B652BB"/>
    <w:rsid w:val="00B672DE"/>
    <w:rsid w:val="00B71138"/>
    <w:rsid w:val="00B717BB"/>
    <w:rsid w:val="00B813D5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0567"/>
    <w:rsid w:val="00BD2FA2"/>
    <w:rsid w:val="00BD478A"/>
    <w:rsid w:val="00BD58AF"/>
    <w:rsid w:val="00BD6C56"/>
    <w:rsid w:val="00BE0DC0"/>
    <w:rsid w:val="00BF3C7B"/>
    <w:rsid w:val="00C049F0"/>
    <w:rsid w:val="00C14498"/>
    <w:rsid w:val="00C219FE"/>
    <w:rsid w:val="00C265CC"/>
    <w:rsid w:val="00C41C03"/>
    <w:rsid w:val="00C5471E"/>
    <w:rsid w:val="00C56931"/>
    <w:rsid w:val="00C6754F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C3FC8"/>
    <w:rsid w:val="00CE0FE3"/>
    <w:rsid w:val="00CE432A"/>
    <w:rsid w:val="00CE5B65"/>
    <w:rsid w:val="00CE5E05"/>
    <w:rsid w:val="00CF1178"/>
    <w:rsid w:val="00CF222A"/>
    <w:rsid w:val="00CF3088"/>
    <w:rsid w:val="00CF5060"/>
    <w:rsid w:val="00CF6F24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2C0F"/>
    <w:rsid w:val="00D4449B"/>
    <w:rsid w:val="00D4512F"/>
    <w:rsid w:val="00D47679"/>
    <w:rsid w:val="00D478DE"/>
    <w:rsid w:val="00D56031"/>
    <w:rsid w:val="00D60676"/>
    <w:rsid w:val="00D60CAD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24C8"/>
    <w:rsid w:val="00D938A4"/>
    <w:rsid w:val="00D94C3A"/>
    <w:rsid w:val="00DA2DB1"/>
    <w:rsid w:val="00DA2E48"/>
    <w:rsid w:val="00DA2F15"/>
    <w:rsid w:val="00DA33D4"/>
    <w:rsid w:val="00DA345E"/>
    <w:rsid w:val="00DA57FF"/>
    <w:rsid w:val="00DB17AD"/>
    <w:rsid w:val="00DB2931"/>
    <w:rsid w:val="00DB4088"/>
    <w:rsid w:val="00DC1928"/>
    <w:rsid w:val="00DC4E0D"/>
    <w:rsid w:val="00DD1781"/>
    <w:rsid w:val="00DE2164"/>
    <w:rsid w:val="00DE3822"/>
    <w:rsid w:val="00DF542D"/>
    <w:rsid w:val="00DF68B9"/>
    <w:rsid w:val="00E02BCA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66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CE1"/>
    <w:rsid w:val="00E86CE2"/>
    <w:rsid w:val="00E8706F"/>
    <w:rsid w:val="00E87BAD"/>
    <w:rsid w:val="00E91115"/>
    <w:rsid w:val="00E92F04"/>
    <w:rsid w:val="00E93093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3042E"/>
    <w:rsid w:val="00F31428"/>
    <w:rsid w:val="00F332F9"/>
    <w:rsid w:val="00F36258"/>
    <w:rsid w:val="00F40BCB"/>
    <w:rsid w:val="00F4125C"/>
    <w:rsid w:val="00F4573D"/>
    <w:rsid w:val="00F54BA9"/>
    <w:rsid w:val="00F54C61"/>
    <w:rsid w:val="00F56887"/>
    <w:rsid w:val="00F61318"/>
    <w:rsid w:val="00F61CE5"/>
    <w:rsid w:val="00F659B4"/>
    <w:rsid w:val="00F8759B"/>
    <w:rsid w:val="00F943F6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19A4"/>
    <w:rsid w:val="00FE6ADB"/>
    <w:rsid w:val="00FF4B07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FBA0E"/>
  <w15:docId w15:val="{3A96B42E-B114-4A23-A611-4F002F0A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736924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D04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D1533"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951A83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4E3D1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D50B7-0016-41A9-B6C3-1C018515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3119</TotalTime>
  <Pages>2</Pages>
  <Words>441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Rennan Herculano</cp:lastModifiedBy>
  <cp:revision>52</cp:revision>
  <cp:lastPrinted>2024-03-07T13:49:00Z</cp:lastPrinted>
  <dcterms:created xsi:type="dcterms:W3CDTF">2022-07-11T15:05:00Z</dcterms:created>
  <dcterms:modified xsi:type="dcterms:W3CDTF">2024-04-15T14:14:00Z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